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EAB" w:rsidRDefault="00B11EAB">
      <w:bookmarkStart w:id="0" w:name="_GoBack"/>
      <w:bookmarkEnd w:id="0"/>
    </w:p>
    <w:p w:rsidR="00136C5D" w:rsidRDefault="00136C5D"/>
    <w:p w:rsidR="00136C5D" w:rsidRDefault="00136C5D"/>
    <w:p w:rsidR="00136C5D" w:rsidRDefault="00136C5D" w:rsidP="00136C5D">
      <w:pPr>
        <w:jc w:val="center"/>
        <w:rPr>
          <w:rFonts w:ascii="Arial" w:eastAsia="Arial Unicode MS" w:hAnsi="Arial" w:cs="Arial"/>
          <w:b/>
          <w:bCs/>
          <w:sz w:val="22"/>
          <w:szCs w:val="22"/>
          <w:lang w:val="en-US"/>
        </w:rPr>
      </w:pPr>
    </w:p>
    <w:p w:rsidR="00136C5D" w:rsidRDefault="00136C5D" w:rsidP="00136C5D">
      <w:pPr>
        <w:jc w:val="center"/>
        <w:rPr>
          <w:rFonts w:ascii="Arial" w:eastAsia="Arial Unicode MS" w:hAnsi="Arial" w:cs="Arial"/>
          <w:b/>
          <w:bCs/>
          <w:sz w:val="22"/>
          <w:szCs w:val="22"/>
        </w:rPr>
      </w:pPr>
      <w:r>
        <w:rPr>
          <w:rFonts w:ascii="Arial" w:eastAsia="Arial Unicode MS" w:hAnsi="Arial" w:cs="Arial"/>
          <w:b/>
          <w:bCs/>
          <w:sz w:val="22"/>
          <w:szCs w:val="22"/>
        </w:rPr>
        <w:t>Mitgliedschaftsantrag</w:t>
      </w:r>
    </w:p>
    <w:p w:rsidR="00136C5D" w:rsidRPr="00136C5D" w:rsidRDefault="00136C5D" w:rsidP="00136C5D">
      <w:pPr>
        <w:jc w:val="center"/>
        <w:rPr>
          <w:rFonts w:ascii="Arial" w:hAnsi="Arial" w:cs="Arial"/>
          <w:b/>
          <w:bCs/>
          <w:sz w:val="16"/>
          <w:szCs w:val="16"/>
        </w:rPr>
      </w:pPr>
      <w:r>
        <w:rPr>
          <w:rFonts w:ascii="Arial" w:hAnsi="Arial" w:cs="Arial"/>
          <w:b/>
          <w:bCs/>
          <w:sz w:val="16"/>
          <w:szCs w:val="16"/>
        </w:rPr>
        <w:t>(für Minderjährige unter 14 Jahren)</w:t>
      </w:r>
    </w:p>
    <w:p w:rsidR="00136C5D" w:rsidRDefault="00136C5D" w:rsidP="00136C5D">
      <w:pPr>
        <w:rPr>
          <w:rFonts w:ascii="Arial" w:hAnsi="Arial" w:cs="Arial"/>
          <w:sz w:val="18"/>
          <w:szCs w:val="18"/>
        </w:rPr>
      </w:pPr>
    </w:p>
    <w:p w:rsidR="00136C5D" w:rsidRPr="00136C5D" w:rsidRDefault="00136C5D" w:rsidP="00136C5D">
      <w:pPr>
        <w:rPr>
          <w:rFonts w:ascii="Arial" w:hAnsi="Arial" w:cs="Arial"/>
          <w:sz w:val="18"/>
          <w:szCs w:val="18"/>
        </w:rPr>
      </w:pPr>
      <w:r w:rsidRPr="00136C5D">
        <w:rPr>
          <w:rFonts w:ascii="Arial" w:hAnsi="Arial" w:cs="Arial"/>
          <w:sz w:val="18"/>
          <w:szCs w:val="18"/>
        </w:rPr>
        <w:t>Die unterfertigten Eltern (Vormund)</w:t>
      </w:r>
    </w:p>
    <w:p w:rsidR="00136C5D" w:rsidRPr="00136C5D" w:rsidRDefault="00136C5D" w:rsidP="00136C5D">
      <w:pPr>
        <w:rPr>
          <w:rFonts w:ascii="Arial" w:hAnsi="Arial" w:cs="Arial"/>
          <w:sz w:val="18"/>
          <w:szCs w:val="18"/>
        </w:rPr>
      </w:pPr>
    </w:p>
    <w:p w:rsidR="00136C5D" w:rsidRPr="00136C5D" w:rsidRDefault="0022370B" w:rsidP="00136C5D">
      <w:pPr>
        <w:spacing w:line="276" w:lineRule="auto"/>
        <w:rPr>
          <w:rFonts w:ascii="Arial" w:hAnsi="Arial" w:cs="Arial"/>
          <w:sz w:val="18"/>
          <w:szCs w:val="18"/>
        </w:rPr>
      </w:pPr>
      <w:r>
        <w:rPr>
          <w:rFonts w:ascii="Arial" w:hAnsi="Arial" w:cs="Arial"/>
          <w:sz w:val="18"/>
          <w:szCs w:val="18"/>
        </w:rPr>
        <w:t>(</w:t>
      </w:r>
      <w:r w:rsidR="00136C5D" w:rsidRPr="00136C5D">
        <w:rPr>
          <w:rFonts w:ascii="Arial" w:hAnsi="Arial" w:cs="Arial"/>
          <w:sz w:val="18"/>
          <w:szCs w:val="18"/>
        </w:rPr>
        <w:t>Name und Nachname des Vaters</w:t>
      </w:r>
      <w:r>
        <w:rPr>
          <w:rFonts w:ascii="Arial" w:hAnsi="Arial" w:cs="Arial"/>
          <w:sz w:val="18"/>
          <w:szCs w:val="18"/>
        </w:rPr>
        <w:t>)</w:t>
      </w:r>
      <w:r w:rsidR="00136C5D" w:rsidRPr="00136C5D">
        <w:rPr>
          <w:rFonts w:ascii="Arial" w:hAnsi="Arial" w:cs="Arial"/>
          <w:sz w:val="18"/>
          <w:szCs w:val="18"/>
        </w:rPr>
        <w:t xml:space="preserve"> ____________________________________geboren in  ______________________am________________________________Adresse______________________________________________Tel. _______________________ </w:t>
      </w:r>
      <w:proofErr w:type="spellStart"/>
      <w:r w:rsidR="00136C5D" w:rsidRPr="00136C5D">
        <w:rPr>
          <w:rFonts w:ascii="Arial" w:hAnsi="Arial" w:cs="Arial"/>
          <w:sz w:val="18"/>
          <w:szCs w:val="18"/>
        </w:rPr>
        <w:t>E-mail</w:t>
      </w:r>
      <w:proofErr w:type="spellEnd"/>
      <w:r w:rsidR="00136C5D" w:rsidRPr="00136C5D">
        <w:rPr>
          <w:rFonts w:ascii="Arial" w:hAnsi="Arial" w:cs="Arial"/>
          <w:sz w:val="18"/>
          <w:szCs w:val="18"/>
        </w:rPr>
        <w:t xml:space="preserve"> ______________________________________ </w:t>
      </w:r>
    </w:p>
    <w:p w:rsidR="00136C5D" w:rsidRPr="00136C5D" w:rsidRDefault="00136C5D" w:rsidP="00136C5D">
      <w:pPr>
        <w:spacing w:line="276" w:lineRule="auto"/>
        <w:jc w:val="center"/>
        <w:rPr>
          <w:rFonts w:ascii="Arial" w:hAnsi="Arial" w:cs="Arial"/>
          <w:b/>
          <w:sz w:val="18"/>
          <w:szCs w:val="18"/>
        </w:rPr>
      </w:pPr>
    </w:p>
    <w:p w:rsidR="00136C5D" w:rsidRPr="00136C5D" w:rsidRDefault="00136C5D" w:rsidP="00136C5D">
      <w:pPr>
        <w:spacing w:line="276" w:lineRule="auto"/>
        <w:jc w:val="center"/>
        <w:rPr>
          <w:rFonts w:ascii="Arial" w:hAnsi="Arial" w:cs="Arial"/>
          <w:b/>
          <w:sz w:val="18"/>
          <w:szCs w:val="18"/>
        </w:rPr>
      </w:pPr>
      <w:r w:rsidRPr="00136C5D">
        <w:rPr>
          <w:rFonts w:ascii="Arial" w:hAnsi="Arial" w:cs="Arial"/>
          <w:b/>
          <w:sz w:val="18"/>
          <w:szCs w:val="18"/>
        </w:rPr>
        <w:t>und</w:t>
      </w:r>
    </w:p>
    <w:p w:rsidR="00136C5D" w:rsidRPr="00136C5D" w:rsidRDefault="0022370B" w:rsidP="00136C5D">
      <w:pPr>
        <w:spacing w:line="276" w:lineRule="auto"/>
        <w:rPr>
          <w:rFonts w:ascii="Arial" w:hAnsi="Arial" w:cs="Arial"/>
          <w:sz w:val="18"/>
          <w:szCs w:val="18"/>
        </w:rPr>
      </w:pPr>
      <w:r>
        <w:rPr>
          <w:rFonts w:ascii="Arial" w:hAnsi="Arial" w:cs="Arial"/>
          <w:sz w:val="18"/>
          <w:szCs w:val="18"/>
        </w:rPr>
        <w:t>(</w:t>
      </w:r>
      <w:r w:rsidR="00136C5D" w:rsidRPr="00136C5D">
        <w:rPr>
          <w:rFonts w:ascii="Arial" w:hAnsi="Arial" w:cs="Arial"/>
          <w:sz w:val="18"/>
          <w:szCs w:val="18"/>
        </w:rPr>
        <w:t>Name und Nachname der Mutter</w:t>
      </w:r>
      <w:r>
        <w:rPr>
          <w:rFonts w:ascii="Arial" w:hAnsi="Arial" w:cs="Arial"/>
          <w:sz w:val="18"/>
          <w:szCs w:val="18"/>
        </w:rPr>
        <w:t>)</w:t>
      </w:r>
      <w:r w:rsidR="00136C5D" w:rsidRPr="00136C5D">
        <w:rPr>
          <w:rFonts w:ascii="Arial" w:hAnsi="Arial" w:cs="Arial"/>
          <w:sz w:val="18"/>
          <w:szCs w:val="18"/>
        </w:rPr>
        <w:t xml:space="preserve">  ____________________________________geboren in  ______________________am________________________________Adresse______________________________________________Tel. _______________________ </w:t>
      </w:r>
      <w:proofErr w:type="spellStart"/>
      <w:r w:rsidR="00136C5D" w:rsidRPr="00136C5D">
        <w:rPr>
          <w:rFonts w:ascii="Arial" w:hAnsi="Arial" w:cs="Arial"/>
          <w:sz w:val="18"/>
          <w:szCs w:val="18"/>
        </w:rPr>
        <w:t>E-mail</w:t>
      </w:r>
      <w:proofErr w:type="spellEnd"/>
      <w:r w:rsidR="00136C5D" w:rsidRPr="00136C5D">
        <w:rPr>
          <w:rFonts w:ascii="Arial" w:hAnsi="Arial" w:cs="Arial"/>
          <w:sz w:val="18"/>
          <w:szCs w:val="18"/>
        </w:rPr>
        <w:t xml:space="preserve"> ______________________________________________</w:t>
      </w:r>
    </w:p>
    <w:p w:rsidR="00136C5D" w:rsidRPr="00136C5D" w:rsidRDefault="00136C5D" w:rsidP="00136C5D">
      <w:pPr>
        <w:spacing w:line="276" w:lineRule="auto"/>
        <w:rPr>
          <w:rFonts w:ascii="Arial" w:hAnsi="Arial" w:cs="Arial"/>
          <w:sz w:val="18"/>
          <w:szCs w:val="18"/>
        </w:rPr>
      </w:pPr>
    </w:p>
    <w:p w:rsidR="00136C5D" w:rsidRPr="00136C5D" w:rsidRDefault="00136C5D" w:rsidP="00136C5D">
      <w:pPr>
        <w:spacing w:line="276" w:lineRule="auto"/>
        <w:jc w:val="center"/>
        <w:rPr>
          <w:rFonts w:ascii="Arial" w:hAnsi="Arial" w:cs="Arial"/>
          <w:b/>
          <w:bCs/>
          <w:sz w:val="18"/>
          <w:szCs w:val="18"/>
        </w:rPr>
      </w:pPr>
      <w:r w:rsidRPr="00136C5D">
        <w:rPr>
          <w:rFonts w:ascii="Arial" w:hAnsi="Arial" w:cs="Arial"/>
          <w:b/>
          <w:bCs/>
          <w:sz w:val="18"/>
          <w:szCs w:val="18"/>
        </w:rPr>
        <w:t>e r s u c h e n</w:t>
      </w:r>
    </w:p>
    <w:p w:rsidR="00136C5D" w:rsidRPr="00136C5D" w:rsidRDefault="00136C5D" w:rsidP="00136C5D">
      <w:pPr>
        <w:spacing w:line="276" w:lineRule="auto"/>
        <w:jc w:val="both"/>
        <w:rPr>
          <w:rFonts w:ascii="Arial" w:hAnsi="Arial" w:cs="Arial"/>
          <w:sz w:val="18"/>
          <w:szCs w:val="18"/>
        </w:rPr>
      </w:pPr>
    </w:p>
    <w:p w:rsidR="00136C5D" w:rsidRPr="00136C5D" w:rsidRDefault="00136C5D" w:rsidP="00136C5D">
      <w:pPr>
        <w:spacing w:line="276" w:lineRule="auto"/>
        <w:jc w:val="both"/>
        <w:rPr>
          <w:rFonts w:ascii="Arial" w:hAnsi="Arial" w:cs="Arial"/>
          <w:sz w:val="18"/>
          <w:szCs w:val="18"/>
        </w:rPr>
      </w:pPr>
      <w:r w:rsidRPr="00136C5D">
        <w:rPr>
          <w:rFonts w:ascii="Arial" w:hAnsi="Arial" w:cs="Arial"/>
          <w:sz w:val="18"/>
          <w:szCs w:val="18"/>
        </w:rPr>
        <w:t xml:space="preserve">hiermit, </w:t>
      </w:r>
      <w:r w:rsidRPr="00136C5D">
        <w:rPr>
          <w:rFonts w:ascii="Arial" w:hAnsi="Arial" w:cs="Arial"/>
          <w:i/>
          <w:iCs/>
          <w:sz w:val="18"/>
          <w:szCs w:val="18"/>
        </w:rPr>
        <w:t>ihren/ihre Sohn/Tochter</w:t>
      </w:r>
      <w:r w:rsidRPr="00136C5D">
        <w:rPr>
          <w:rFonts w:ascii="Arial" w:hAnsi="Arial" w:cs="Arial"/>
          <w:sz w:val="18"/>
          <w:szCs w:val="18"/>
        </w:rPr>
        <w:t xml:space="preserve">__________________________________, geboren am_______________, in _______________, wohnhaft in _____________________, Steuernummer _______________________, Tel. ____________. Tel. ___________, Emailadresse___________________________, als Mitglied im Amateursportverein Völs am </w:t>
      </w:r>
      <w:proofErr w:type="spellStart"/>
      <w:r w:rsidRPr="00136C5D">
        <w:rPr>
          <w:rFonts w:ascii="Arial" w:hAnsi="Arial" w:cs="Arial"/>
          <w:sz w:val="18"/>
          <w:szCs w:val="18"/>
        </w:rPr>
        <w:t>Schlern</w:t>
      </w:r>
      <w:proofErr w:type="spellEnd"/>
      <w:r w:rsidRPr="00136C5D">
        <w:rPr>
          <w:rFonts w:ascii="Arial" w:hAnsi="Arial" w:cs="Arial"/>
          <w:sz w:val="18"/>
          <w:szCs w:val="18"/>
        </w:rPr>
        <w:t xml:space="preserve"> aufzunehmen und erklären, während der Dauer der Mitgliedschaft den jährlichen Mitgliedsbeitrag zu zahlen.</w:t>
      </w:r>
    </w:p>
    <w:p w:rsidR="00136C5D" w:rsidRPr="00136C5D" w:rsidRDefault="00136C5D" w:rsidP="00136C5D">
      <w:pPr>
        <w:jc w:val="both"/>
        <w:rPr>
          <w:rFonts w:ascii="Arial" w:hAnsi="Arial" w:cs="Arial"/>
          <w:sz w:val="18"/>
          <w:szCs w:val="18"/>
        </w:rPr>
      </w:pPr>
    </w:p>
    <w:p w:rsidR="00136C5D" w:rsidRPr="00136C5D" w:rsidRDefault="00136C5D" w:rsidP="00136C5D">
      <w:pPr>
        <w:jc w:val="both"/>
        <w:rPr>
          <w:rFonts w:ascii="Arial" w:hAnsi="Arial" w:cs="Arial"/>
          <w:sz w:val="18"/>
          <w:szCs w:val="18"/>
        </w:rPr>
      </w:pPr>
      <w:r w:rsidRPr="00136C5D">
        <w:rPr>
          <w:rFonts w:ascii="Arial" w:hAnsi="Arial" w:cs="Arial"/>
          <w:sz w:val="18"/>
          <w:szCs w:val="18"/>
        </w:rPr>
        <w:t xml:space="preserve">Die unterfertigten Eltern geben hiermit ausdrücklich ihr Einverständnis, dass </w:t>
      </w:r>
      <w:r w:rsidRPr="00136C5D">
        <w:rPr>
          <w:rFonts w:ascii="Arial" w:hAnsi="Arial" w:cs="Arial"/>
          <w:i/>
          <w:iCs/>
          <w:sz w:val="18"/>
          <w:szCs w:val="18"/>
        </w:rPr>
        <w:t>ihr/ihre Sohn/Tochter</w:t>
      </w:r>
      <w:r w:rsidRPr="00136C5D">
        <w:rPr>
          <w:rFonts w:ascii="Arial" w:hAnsi="Arial" w:cs="Arial"/>
          <w:sz w:val="18"/>
          <w:szCs w:val="18"/>
        </w:rPr>
        <w:t xml:space="preserve"> an den sportlichen Tätigkeiten des Vereins, insbesondere an der Ausübung des _________________________________ </w:t>
      </w:r>
      <w:r w:rsidRPr="00136C5D">
        <w:rPr>
          <w:rFonts w:ascii="Arial" w:hAnsi="Arial" w:cs="Arial"/>
          <w:i/>
          <w:iCs/>
          <w:sz w:val="18"/>
          <w:szCs w:val="18"/>
        </w:rPr>
        <w:t>(Sportart)</w:t>
      </w:r>
      <w:r w:rsidRPr="00136C5D">
        <w:rPr>
          <w:rFonts w:ascii="Arial" w:hAnsi="Arial" w:cs="Arial"/>
          <w:sz w:val="18"/>
          <w:szCs w:val="18"/>
        </w:rPr>
        <w:t xml:space="preserve">, teilnehmen darf. </w:t>
      </w:r>
    </w:p>
    <w:p w:rsidR="00136C5D" w:rsidRPr="00136C5D" w:rsidRDefault="00136C5D" w:rsidP="00136C5D">
      <w:pPr>
        <w:jc w:val="both"/>
        <w:rPr>
          <w:rFonts w:ascii="Arial" w:hAnsi="Arial" w:cs="Arial"/>
          <w:sz w:val="18"/>
          <w:szCs w:val="18"/>
        </w:rPr>
      </w:pPr>
    </w:p>
    <w:p w:rsidR="00136C5D" w:rsidRPr="00136C5D" w:rsidRDefault="00136C5D" w:rsidP="00136C5D">
      <w:pPr>
        <w:jc w:val="both"/>
        <w:rPr>
          <w:rFonts w:ascii="Arial" w:hAnsi="Arial" w:cs="Arial"/>
          <w:sz w:val="18"/>
          <w:szCs w:val="18"/>
        </w:rPr>
      </w:pPr>
      <w:r w:rsidRPr="00136C5D">
        <w:rPr>
          <w:rFonts w:ascii="Arial" w:hAnsi="Arial" w:cs="Arial"/>
          <w:sz w:val="18"/>
          <w:szCs w:val="18"/>
        </w:rPr>
        <w:t xml:space="preserve">Sie erklären weiteres, dass für etwaige Verletzungen und Unfälle, welche bei der Ausübung der sportlichen Tätigkeiten </w:t>
      </w:r>
      <w:r w:rsidRPr="00136C5D">
        <w:rPr>
          <w:rFonts w:ascii="Arial" w:hAnsi="Arial" w:cs="Arial"/>
          <w:i/>
          <w:iCs/>
          <w:sz w:val="18"/>
          <w:szCs w:val="18"/>
        </w:rPr>
        <w:t>ihrem/ihrer Sohn/Tochter</w:t>
      </w:r>
      <w:r w:rsidRPr="00136C5D">
        <w:rPr>
          <w:rFonts w:ascii="Arial" w:hAnsi="Arial" w:cs="Arial"/>
          <w:sz w:val="18"/>
          <w:szCs w:val="18"/>
        </w:rPr>
        <w:t xml:space="preserve"> zustoßen könnten, gegenüber dem Verein keine Schadenersatzforderungen und anderweitige Rechtsansprüche geltend gemacht werden.</w:t>
      </w:r>
    </w:p>
    <w:p w:rsidR="00136C5D" w:rsidRPr="00136C5D" w:rsidRDefault="00136C5D" w:rsidP="00136C5D">
      <w:pPr>
        <w:jc w:val="both"/>
        <w:rPr>
          <w:rFonts w:ascii="Arial" w:hAnsi="Arial" w:cs="Arial"/>
          <w:sz w:val="18"/>
          <w:szCs w:val="18"/>
        </w:rPr>
      </w:pPr>
    </w:p>
    <w:p w:rsidR="00136C5D" w:rsidRPr="00136C5D" w:rsidRDefault="00136C5D" w:rsidP="00136C5D">
      <w:pPr>
        <w:jc w:val="both"/>
        <w:rPr>
          <w:rFonts w:ascii="Arial" w:hAnsi="Arial" w:cs="Arial"/>
          <w:sz w:val="18"/>
          <w:szCs w:val="18"/>
        </w:rPr>
      </w:pPr>
      <w:r w:rsidRPr="00136C5D">
        <w:rPr>
          <w:rFonts w:ascii="Arial" w:hAnsi="Arial" w:cs="Arial"/>
          <w:sz w:val="18"/>
          <w:szCs w:val="18"/>
        </w:rPr>
        <w:t>Die unterfertigten Eltern erklären:</w:t>
      </w:r>
    </w:p>
    <w:p w:rsidR="00136C5D" w:rsidRPr="00136C5D" w:rsidRDefault="00136C5D" w:rsidP="00136C5D">
      <w:pPr>
        <w:jc w:val="both"/>
        <w:rPr>
          <w:rFonts w:ascii="Arial" w:hAnsi="Arial" w:cs="Arial"/>
          <w:sz w:val="18"/>
          <w:szCs w:val="18"/>
        </w:rPr>
      </w:pPr>
    </w:p>
    <w:p w:rsidR="00136C5D" w:rsidRPr="00136C5D" w:rsidRDefault="00136C5D" w:rsidP="00136C5D">
      <w:pPr>
        <w:numPr>
          <w:ilvl w:val="0"/>
          <w:numId w:val="1"/>
        </w:numPr>
        <w:jc w:val="both"/>
        <w:rPr>
          <w:rFonts w:ascii="Arial" w:hAnsi="Arial" w:cs="Arial"/>
          <w:sz w:val="18"/>
          <w:szCs w:val="18"/>
        </w:rPr>
      </w:pPr>
      <w:r w:rsidRPr="00136C5D">
        <w:rPr>
          <w:rFonts w:ascii="Arial" w:hAnsi="Arial" w:cs="Arial"/>
          <w:sz w:val="18"/>
          <w:szCs w:val="18"/>
        </w:rPr>
        <w:t xml:space="preserve">zur Kenntnis zu nehmen, dass der Verein </w:t>
      </w:r>
      <w:r w:rsidRPr="00136C5D">
        <w:rPr>
          <w:rFonts w:ascii="Arial" w:hAnsi="Arial" w:cs="Arial"/>
          <w:iCs/>
          <w:sz w:val="18"/>
          <w:szCs w:val="18"/>
        </w:rPr>
        <w:t>keine</w:t>
      </w:r>
      <w:r w:rsidRPr="00136C5D">
        <w:rPr>
          <w:rFonts w:ascii="Arial" w:hAnsi="Arial" w:cs="Arial"/>
          <w:sz w:val="18"/>
          <w:szCs w:val="18"/>
        </w:rPr>
        <w:t xml:space="preserve"> Unfallversicherung für </w:t>
      </w:r>
      <w:r w:rsidRPr="00136C5D">
        <w:rPr>
          <w:rFonts w:ascii="Arial" w:hAnsi="Arial" w:cs="Arial"/>
          <w:i/>
          <w:iCs/>
          <w:sz w:val="18"/>
          <w:szCs w:val="18"/>
        </w:rPr>
        <w:t>ihren/ihre Sohn/Tochter</w:t>
      </w:r>
      <w:r w:rsidRPr="00136C5D">
        <w:rPr>
          <w:rFonts w:ascii="Arial" w:hAnsi="Arial" w:cs="Arial"/>
          <w:sz w:val="18"/>
          <w:szCs w:val="18"/>
        </w:rPr>
        <w:t xml:space="preserve"> abgeschlossen hat;</w:t>
      </w:r>
    </w:p>
    <w:p w:rsidR="00136C5D" w:rsidRPr="00136C5D" w:rsidRDefault="00136C5D" w:rsidP="00136C5D">
      <w:pPr>
        <w:numPr>
          <w:ilvl w:val="0"/>
          <w:numId w:val="1"/>
        </w:numPr>
        <w:jc w:val="both"/>
        <w:rPr>
          <w:rFonts w:ascii="Arial" w:hAnsi="Arial" w:cs="Arial"/>
          <w:sz w:val="18"/>
          <w:szCs w:val="18"/>
        </w:rPr>
      </w:pPr>
      <w:r w:rsidRPr="00136C5D">
        <w:rPr>
          <w:rFonts w:ascii="Arial" w:hAnsi="Arial" w:cs="Arial"/>
          <w:i/>
          <w:iCs/>
          <w:sz w:val="18"/>
          <w:szCs w:val="18"/>
        </w:rPr>
        <w:t>ihren/ihre Sohn/Tochter</w:t>
      </w:r>
      <w:r w:rsidRPr="00136C5D">
        <w:rPr>
          <w:rFonts w:ascii="Arial" w:hAnsi="Arial" w:cs="Arial"/>
          <w:sz w:val="18"/>
          <w:szCs w:val="18"/>
        </w:rPr>
        <w:t xml:space="preserve"> der vom Gesetz vorgeschriebenen Tauglichkeitsuntersuchung zu unterziehen und das Tauglichkeitszeugnis dem Verein zu übergeben;</w:t>
      </w:r>
    </w:p>
    <w:p w:rsidR="00136C5D" w:rsidRPr="00136C5D" w:rsidRDefault="00136C5D" w:rsidP="00136C5D">
      <w:pPr>
        <w:numPr>
          <w:ilvl w:val="0"/>
          <w:numId w:val="1"/>
        </w:numPr>
        <w:jc w:val="both"/>
        <w:rPr>
          <w:rFonts w:ascii="Arial" w:hAnsi="Arial" w:cs="Arial"/>
          <w:sz w:val="18"/>
          <w:szCs w:val="18"/>
        </w:rPr>
      </w:pPr>
      <w:r w:rsidRPr="00136C5D">
        <w:rPr>
          <w:rFonts w:ascii="Arial" w:hAnsi="Arial" w:cs="Arial"/>
          <w:sz w:val="18"/>
          <w:szCs w:val="18"/>
        </w:rPr>
        <w:t>die Satzung des Vereins gelesen zu haben und diese anzuerkennen, sowie die Weisungen der Vereinsorgane, Betreuer und Trainer einzuhalten und sich zu verpflichten, die Entscheidung aller Streitigkeiten, die sich aus dem Mitgliedschaftsverhältnis ergeben könnten, unter Ausschluss des ordentlichen Rechtsweges, dem Vereinsschiedsgericht zu überlassen.</w:t>
      </w:r>
    </w:p>
    <w:p w:rsidR="00136C5D" w:rsidRPr="00136C5D" w:rsidRDefault="00136C5D" w:rsidP="00136C5D">
      <w:pPr>
        <w:ind w:left="720"/>
        <w:jc w:val="both"/>
        <w:rPr>
          <w:rFonts w:ascii="Arial" w:hAnsi="Arial" w:cs="Arial"/>
          <w:sz w:val="18"/>
          <w:szCs w:val="18"/>
        </w:rPr>
      </w:pPr>
    </w:p>
    <w:p w:rsidR="00136C5D" w:rsidRPr="00136C5D" w:rsidRDefault="00136C5D" w:rsidP="00136C5D">
      <w:pPr>
        <w:ind w:left="360"/>
        <w:jc w:val="right"/>
        <w:rPr>
          <w:rFonts w:ascii="Arial" w:eastAsia="Arial" w:hAnsi="Arial" w:cs="Arial"/>
          <w:sz w:val="18"/>
          <w:szCs w:val="18"/>
        </w:rPr>
      </w:pPr>
      <w:r w:rsidRPr="00136C5D">
        <w:rPr>
          <w:rFonts w:ascii="Arial" w:eastAsia="Arial" w:hAnsi="Arial" w:cs="Arial"/>
          <w:sz w:val="18"/>
          <w:szCs w:val="18"/>
        </w:rPr>
        <w:t>________________________________________</w:t>
      </w:r>
    </w:p>
    <w:p w:rsidR="00136C5D" w:rsidRPr="00136C5D" w:rsidRDefault="00136C5D" w:rsidP="00136C5D">
      <w:pPr>
        <w:ind w:left="2484" w:firstLine="348"/>
        <w:jc w:val="center"/>
        <w:rPr>
          <w:rFonts w:ascii="Arial" w:eastAsia="Arial" w:hAnsi="Arial" w:cs="Arial"/>
          <w:sz w:val="18"/>
          <w:szCs w:val="18"/>
        </w:rPr>
      </w:pPr>
      <w:r w:rsidRPr="00136C5D">
        <w:rPr>
          <w:rFonts w:ascii="Arial" w:eastAsia="Arial" w:hAnsi="Arial" w:cs="Arial"/>
          <w:sz w:val="18"/>
          <w:szCs w:val="18"/>
        </w:rPr>
        <w:t>Unterschrift des Antragstellers</w:t>
      </w:r>
    </w:p>
    <w:p w:rsidR="00136C5D" w:rsidRPr="00136C5D" w:rsidRDefault="00136C5D" w:rsidP="00136C5D">
      <w:pPr>
        <w:ind w:left="360"/>
        <w:jc w:val="both"/>
        <w:rPr>
          <w:rFonts w:ascii="Arial" w:hAnsi="Arial" w:cs="Arial"/>
          <w:sz w:val="18"/>
          <w:szCs w:val="18"/>
        </w:rPr>
      </w:pPr>
    </w:p>
    <w:p w:rsidR="00136C5D" w:rsidRPr="00136C5D" w:rsidRDefault="00136C5D" w:rsidP="00136C5D">
      <w:pPr>
        <w:ind w:left="360"/>
        <w:jc w:val="both"/>
        <w:rPr>
          <w:rFonts w:ascii="Arial" w:hAnsi="Arial" w:cs="Arial"/>
          <w:sz w:val="18"/>
          <w:szCs w:val="18"/>
        </w:rPr>
      </w:pPr>
      <w:r w:rsidRPr="00136C5D">
        <w:rPr>
          <w:rFonts w:ascii="Arial" w:hAnsi="Arial" w:cs="Arial"/>
          <w:sz w:val="18"/>
          <w:szCs w:val="18"/>
        </w:rPr>
        <w:t>Unterschrift beider Elternteile:</w:t>
      </w:r>
    </w:p>
    <w:tbl>
      <w:tblPr>
        <w:tblW w:w="0" w:type="auto"/>
        <w:tblLook w:val="04A0" w:firstRow="1" w:lastRow="0" w:firstColumn="1" w:lastColumn="0" w:noHBand="0" w:noVBand="1"/>
      </w:tblPr>
      <w:tblGrid>
        <w:gridCol w:w="4606"/>
        <w:gridCol w:w="4606"/>
      </w:tblGrid>
      <w:tr w:rsidR="00136C5D" w:rsidRPr="00136C5D" w:rsidTr="00136C5D">
        <w:tc>
          <w:tcPr>
            <w:tcW w:w="4606" w:type="dxa"/>
          </w:tcPr>
          <w:p w:rsidR="00136C5D" w:rsidRPr="00136C5D" w:rsidRDefault="00136C5D">
            <w:pPr>
              <w:pBdr>
                <w:bottom w:val="single" w:sz="12" w:space="1" w:color="auto"/>
              </w:pBdr>
              <w:rPr>
                <w:rFonts w:ascii="Arial" w:eastAsia="Arial" w:hAnsi="Arial" w:cs="Arial"/>
                <w:sz w:val="18"/>
                <w:szCs w:val="18"/>
              </w:rPr>
            </w:pPr>
          </w:p>
          <w:p w:rsidR="00136C5D" w:rsidRPr="00136C5D" w:rsidRDefault="00136C5D">
            <w:pPr>
              <w:pBdr>
                <w:bottom w:val="single" w:sz="12" w:space="1" w:color="auto"/>
              </w:pBdr>
              <w:rPr>
                <w:rFonts w:ascii="Arial" w:eastAsia="Arial" w:hAnsi="Arial" w:cs="Arial"/>
                <w:sz w:val="18"/>
                <w:szCs w:val="18"/>
              </w:rPr>
            </w:pPr>
          </w:p>
          <w:p w:rsidR="00136C5D" w:rsidRPr="00136C5D" w:rsidRDefault="00136C5D">
            <w:pPr>
              <w:jc w:val="both"/>
              <w:rPr>
                <w:rFonts w:ascii="Arial" w:eastAsia="Arial" w:hAnsi="Arial" w:cs="Arial"/>
                <w:sz w:val="18"/>
                <w:szCs w:val="18"/>
                <w:lang w:val="it-IT"/>
              </w:rPr>
            </w:pPr>
            <w:r w:rsidRPr="00136C5D">
              <w:rPr>
                <w:rFonts w:ascii="Arial" w:eastAsia="Arial" w:hAnsi="Arial" w:cs="Arial"/>
                <w:sz w:val="18"/>
                <w:szCs w:val="18"/>
                <w:lang w:val="it-IT"/>
              </w:rPr>
              <w:t>(</w:t>
            </w:r>
            <w:proofErr w:type="spellStart"/>
            <w:r w:rsidRPr="00136C5D">
              <w:rPr>
                <w:rFonts w:ascii="Arial" w:eastAsia="Arial" w:hAnsi="Arial" w:cs="Arial"/>
                <w:sz w:val="18"/>
                <w:szCs w:val="18"/>
                <w:lang w:val="it-IT"/>
              </w:rPr>
              <w:t>Vater</w:t>
            </w:r>
            <w:proofErr w:type="spellEnd"/>
            <w:r w:rsidRPr="00136C5D">
              <w:rPr>
                <w:rFonts w:ascii="Arial" w:eastAsia="Arial" w:hAnsi="Arial" w:cs="Arial"/>
                <w:sz w:val="18"/>
                <w:szCs w:val="18"/>
                <w:lang w:val="it-IT"/>
              </w:rPr>
              <w:t>/</w:t>
            </w:r>
            <w:proofErr w:type="spellStart"/>
            <w:r w:rsidRPr="00136C5D">
              <w:rPr>
                <w:rFonts w:ascii="Arial" w:eastAsia="Arial" w:hAnsi="Arial" w:cs="Arial"/>
                <w:sz w:val="18"/>
                <w:szCs w:val="18"/>
                <w:lang w:val="it-IT"/>
              </w:rPr>
              <w:t>Vormund</w:t>
            </w:r>
            <w:proofErr w:type="spellEnd"/>
            <w:r w:rsidRPr="00136C5D">
              <w:rPr>
                <w:rFonts w:ascii="Arial" w:eastAsia="Arial" w:hAnsi="Arial" w:cs="Arial"/>
                <w:sz w:val="18"/>
                <w:szCs w:val="18"/>
                <w:lang w:val="it-IT"/>
              </w:rPr>
              <w:t>)</w:t>
            </w:r>
          </w:p>
        </w:tc>
        <w:tc>
          <w:tcPr>
            <w:tcW w:w="4606" w:type="dxa"/>
          </w:tcPr>
          <w:p w:rsidR="00136C5D" w:rsidRPr="00136C5D" w:rsidRDefault="00136C5D">
            <w:pPr>
              <w:pBdr>
                <w:bottom w:val="single" w:sz="12" w:space="1" w:color="auto"/>
              </w:pBdr>
              <w:rPr>
                <w:rFonts w:ascii="Arial" w:eastAsia="Arial" w:hAnsi="Arial" w:cs="Arial"/>
                <w:sz w:val="18"/>
                <w:szCs w:val="18"/>
                <w:lang w:val="it-IT"/>
              </w:rPr>
            </w:pPr>
          </w:p>
          <w:p w:rsidR="00136C5D" w:rsidRPr="00136C5D" w:rsidRDefault="00136C5D">
            <w:pPr>
              <w:pBdr>
                <w:bottom w:val="single" w:sz="12" w:space="1" w:color="auto"/>
              </w:pBdr>
              <w:rPr>
                <w:rFonts w:ascii="Arial" w:eastAsia="Arial" w:hAnsi="Arial" w:cs="Arial"/>
                <w:sz w:val="18"/>
                <w:szCs w:val="18"/>
                <w:lang w:val="it-IT"/>
              </w:rPr>
            </w:pPr>
          </w:p>
          <w:p w:rsidR="00136C5D" w:rsidRPr="00136C5D" w:rsidRDefault="00136C5D">
            <w:pPr>
              <w:jc w:val="both"/>
              <w:rPr>
                <w:rFonts w:ascii="Arial" w:eastAsia="Arial" w:hAnsi="Arial" w:cs="Arial"/>
                <w:sz w:val="18"/>
                <w:szCs w:val="18"/>
                <w:lang w:val="it-IT"/>
              </w:rPr>
            </w:pPr>
            <w:r w:rsidRPr="00136C5D">
              <w:rPr>
                <w:rFonts w:ascii="Arial" w:eastAsia="Arial" w:hAnsi="Arial" w:cs="Arial"/>
                <w:sz w:val="18"/>
                <w:szCs w:val="18"/>
                <w:lang w:val="it-IT"/>
              </w:rPr>
              <w:t>(</w:t>
            </w:r>
            <w:proofErr w:type="spellStart"/>
            <w:r w:rsidRPr="00136C5D">
              <w:rPr>
                <w:rFonts w:ascii="Arial" w:eastAsia="Arial" w:hAnsi="Arial" w:cs="Arial"/>
                <w:sz w:val="18"/>
                <w:szCs w:val="18"/>
                <w:lang w:val="it-IT"/>
              </w:rPr>
              <w:t>Mutter</w:t>
            </w:r>
            <w:proofErr w:type="spellEnd"/>
            <w:r w:rsidRPr="00136C5D">
              <w:rPr>
                <w:rFonts w:ascii="Arial" w:eastAsia="Arial" w:hAnsi="Arial" w:cs="Arial"/>
                <w:sz w:val="18"/>
                <w:szCs w:val="18"/>
                <w:lang w:val="it-IT"/>
              </w:rPr>
              <w:t>/</w:t>
            </w:r>
            <w:proofErr w:type="spellStart"/>
            <w:r w:rsidRPr="00136C5D">
              <w:rPr>
                <w:rFonts w:ascii="Arial" w:eastAsia="Arial" w:hAnsi="Arial" w:cs="Arial"/>
                <w:sz w:val="18"/>
                <w:szCs w:val="18"/>
                <w:lang w:val="it-IT"/>
              </w:rPr>
              <w:t>Vormund</w:t>
            </w:r>
            <w:proofErr w:type="spellEnd"/>
            <w:r w:rsidRPr="00136C5D">
              <w:rPr>
                <w:rFonts w:ascii="Arial" w:eastAsia="Arial" w:hAnsi="Arial" w:cs="Arial"/>
                <w:sz w:val="18"/>
                <w:szCs w:val="18"/>
                <w:lang w:val="it-IT"/>
              </w:rPr>
              <w:t>)</w:t>
            </w:r>
          </w:p>
        </w:tc>
      </w:tr>
    </w:tbl>
    <w:p w:rsidR="00136C5D" w:rsidRPr="00136C5D" w:rsidRDefault="00136C5D" w:rsidP="005B0BDA">
      <w:pPr>
        <w:jc w:val="both"/>
        <w:rPr>
          <w:rFonts w:ascii="Arial" w:hAnsi="Arial" w:cs="Arial"/>
          <w:sz w:val="18"/>
          <w:szCs w:val="18"/>
          <w:lang w:val="it-IT"/>
        </w:rPr>
      </w:pPr>
    </w:p>
    <w:p w:rsidR="00136C5D" w:rsidRPr="00136C5D" w:rsidRDefault="00136C5D" w:rsidP="00136C5D">
      <w:pPr>
        <w:ind w:left="360"/>
        <w:jc w:val="both"/>
        <w:rPr>
          <w:rFonts w:ascii="Arial" w:hAnsi="Arial" w:cs="Arial"/>
          <w:sz w:val="18"/>
          <w:szCs w:val="18"/>
          <w:lang w:val="it-IT"/>
        </w:rPr>
      </w:pPr>
      <w:r w:rsidRPr="00136C5D">
        <w:rPr>
          <w:rFonts w:ascii="Arial" w:hAnsi="Arial" w:cs="Arial"/>
          <w:sz w:val="18"/>
          <w:szCs w:val="18"/>
          <w:lang w:val="it-IT"/>
        </w:rPr>
        <w:t>Data ______________________</w:t>
      </w:r>
    </w:p>
    <w:p w:rsidR="00136C5D" w:rsidRPr="00136C5D" w:rsidRDefault="00136C5D" w:rsidP="00136C5D">
      <w:pPr>
        <w:ind w:left="360"/>
        <w:jc w:val="both"/>
        <w:rPr>
          <w:rFonts w:ascii="Arial" w:hAnsi="Arial" w:cs="Arial"/>
          <w:sz w:val="18"/>
          <w:szCs w:val="18"/>
          <w:lang w:val="it-IT"/>
        </w:rPr>
      </w:pPr>
    </w:p>
    <w:p w:rsidR="00136C5D" w:rsidRPr="00136C5D" w:rsidRDefault="00136C5D" w:rsidP="00136C5D">
      <w:pPr>
        <w:jc w:val="both"/>
        <w:rPr>
          <w:rFonts w:ascii="Arial" w:hAnsi="Arial" w:cs="Arial"/>
          <w:sz w:val="18"/>
          <w:szCs w:val="18"/>
        </w:rPr>
      </w:pPr>
      <w:r w:rsidRPr="00136C5D">
        <w:rPr>
          <w:rFonts w:ascii="Arial" w:hAnsi="Arial" w:cs="Arial"/>
          <w:sz w:val="18"/>
          <w:szCs w:val="18"/>
        </w:rPr>
        <w:t>[Dem Verein vorbehalten]</w:t>
      </w:r>
    </w:p>
    <w:p w:rsidR="00136C5D" w:rsidRPr="00136C5D" w:rsidRDefault="00136C5D" w:rsidP="00136C5D">
      <w:pPr>
        <w:jc w:val="both"/>
        <w:rPr>
          <w:rFonts w:ascii="Arial" w:hAnsi="Arial" w:cs="Arial"/>
          <w:sz w:val="18"/>
          <w:szCs w:val="18"/>
        </w:rPr>
      </w:pPr>
    </w:p>
    <w:p w:rsidR="00136C5D" w:rsidRDefault="00136C5D" w:rsidP="00136C5D">
      <w:pPr>
        <w:jc w:val="both"/>
        <w:rPr>
          <w:rFonts w:ascii="Arial" w:hAnsi="Arial" w:cs="Arial"/>
          <w:sz w:val="18"/>
          <w:szCs w:val="18"/>
        </w:rPr>
      </w:pPr>
      <w:r w:rsidRPr="00136C5D">
        <w:rPr>
          <w:rFonts w:ascii="Arial" w:hAnsi="Arial" w:cs="Arial"/>
          <w:sz w:val="18"/>
          <w:szCs w:val="18"/>
        </w:rPr>
        <w:t>Aufnahme in der Sitzung des Vorstandes vom __________________ genehmigt.</w:t>
      </w: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5B0BDA" w:rsidRPr="005B0BDA" w:rsidRDefault="005B0BDA" w:rsidP="00136C5D">
      <w:pPr>
        <w:jc w:val="both"/>
        <w:rPr>
          <w:rFonts w:ascii="Arial" w:hAnsi="Arial" w:cs="Arial"/>
          <w:sz w:val="18"/>
          <w:szCs w:val="18"/>
        </w:rPr>
      </w:pPr>
    </w:p>
    <w:p w:rsidR="005B0BDA" w:rsidRPr="005B0BDA" w:rsidRDefault="005B0BDA" w:rsidP="005B0BDA">
      <w:pPr>
        <w:jc w:val="center"/>
        <w:rPr>
          <w:rFonts w:ascii="Arial" w:hAnsi="Arial" w:cs="Arial"/>
          <w:b/>
          <w:sz w:val="18"/>
          <w:szCs w:val="18"/>
        </w:rPr>
      </w:pPr>
      <w:bookmarkStart w:id="1" w:name="_Hlk523485999"/>
      <w:r w:rsidRPr="005B0BDA">
        <w:rPr>
          <w:rFonts w:ascii="Arial" w:hAnsi="Arial" w:cs="Arial"/>
          <w:b/>
          <w:sz w:val="18"/>
          <w:szCs w:val="18"/>
        </w:rPr>
        <w:t>DATENSCHUTZ</w:t>
      </w:r>
    </w:p>
    <w:p w:rsidR="005B0BDA" w:rsidRPr="005B0BDA" w:rsidRDefault="005B0BDA" w:rsidP="005B0BDA">
      <w:pPr>
        <w:jc w:val="center"/>
        <w:rPr>
          <w:rFonts w:ascii="Arial" w:hAnsi="Arial" w:cs="Arial"/>
          <w:b/>
          <w:sz w:val="16"/>
          <w:szCs w:val="16"/>
        </w:rPr>
      </w:pPr>
    </w:p>
    <w:p w:rsidR="005B0BDA" w:rsidRPr="005B0BDA" w:rsidRDefault="005B0BDA" w:rsidP="005B0BDA">
      <w:pPr>
        <w:pBdr>
          <w:top w:val="single" w:sz="4" w:space="1" w:color="000000"/>
          <w:left w:val="single" w:sz="4" w:space="4" w:color="000000"/>
          <w:bottom w:val="single" w:sz="4" w:space="1" w:color="000000"/>
          <w:right w:val="single" w:sz="4" w:space="4" w:color="000000"/>
        </w:pBdr>
        <w:jc w:val="both"/>
        <w:rPr>
          <w:rFonts w:ascii="Arial" w:hAnsi="Arial" w:cs="Arial"/>
          <w:sz w:val="16"/>
          <w:szCs w:val="16"/>
        </w:rPr>
      </w:pPr>
      <w:r w:rsidRPr="005B0BDA">
        <w:rPr>
          <w:rFonts w:ascii="Arial" w:hAnsi="Arial" w:cs="Arial"/>
          <w:color w:val="FFFFFF"/>
          <w:sz w:val="16"/>
          <w:szCs w:val="16"/>
          <w:shd w:val="clear" w:color="auto" w:fill="000000"/>
        </w:rPr>
        <w:t>Mitteilung gemäß Datenschutzgesetz (DSGVO EU-679/2016)</w:t>
      </w:r>
    </w:p>
    <w:p w:rsidR="005B0BDA" w:rsidRPr="005B0BDA" w:rsidRDefault="005B0BDA" w:rsidP="005B0BDA">
      <w:pPr>
        <w:pBdr>
          <w:top w:val="single" w:sz="4" w:space="1" w:color="000000"/>
          <w:left w:val="single" w:sz="4" w:space="4" w:color="000000"/>
          <w:bottom w:val="single" w:sz="4" w:space="1" w:color="000000"/>
          <w:right w:val="single" w:sz="4" w:space="4" w:color="000000"/>
        </w:pBdr>
        <w:jc w:val="both"/>
        <w:rPr>
          <w:rFonts w:ascii="Arial" w:hAnsi="Arial" w:cs="Arial"/>
          <w:sz w:val="16"/>
          <w:szCs w:val="16"/>
        </w:rPr>
      </w:pPr>
      <w:r w:rsidRPr="005B0BDA">
        <w:rPr>
          <w:rFonts w:ascii="Arial" w:hAnsi="Arial" w:cs="Arial"/>
          <w:sz w:val="16"/>
          <w:szCs w:val="16"/>
        </w:rPr>
        <w:t xml:space="preserve">Rechtsinhaber der Daten ist der Amateursportverein Völs am </w:t>
      </w:r>
      <w:proofErr w:type="spellStart"/>
      <w:r w:rsidRPr="005B0BDA">
        <w:rPr>
          <w:rFonts w:ascii="Arial" w:hAnsi="Arial" w:cs="Arial"/>
          <w:sz w:val="16"/>
          <w:szCs w:val="16"/>
        </w:rPr>
        <w:t>Schlern</w:t>
      </w:r>
      <w:proofErr w:type="spellEnd"/>
      <w:r w:rsidRPr="005B0BDA">
        <w:rPr>
          <w:rFonts w:ascii="Arial" w:hAnsi="Arial" w:cs="Arial"/>
          <w:sz w:val="16"/>
          <w:szCs w:val="16"/>
        </w:rPr>
        <w:t xml:space="preserve">. Die übermittelten Daten werden vom ASV Völs am </w:t>
      </w:r>
      <w:proofErr w:type="spellStart"/>
      <w:r w:rsidRPr="005B0BDA">
        <w:rPr>
          <w:rFonts w:ascii="Arial" w:hAnsi="Arial" w:cs="Arial"/>
          <w:sz w:val="16"/>
          <w:szCs w:val="16"/>
        </w:rPr>
        <w:t>Schlern</w:t>
      </w:r>
      <w:proofErr w:type="spellEnd"/>
      <w:r w:rsidRPr="005B0BDA">
        <w:rPr>
          <w:rFonts w:ascii="Arial" w:hAnsi="Arial" w:cs="Arial"/>
          <w:sz w:val="16"/>
          <w:szCs w:val="16"/>
        </w:rPr>
        <w:t xml:space="preserve"> auch in elektronische Form, für die eigenen Erfordernisse verarbeitet. Verantwortlich für die Verarbeitung ist der Präsident „pro tempore“ des ASV Völs am </w:t>
      </w:r>
      <w:proofErr w:type="spellStart"/>
      <w:r w:rsidRPr="005B0BDA">
        <w:rPr>
          <w:rFonts w:ascii="Arial" w:hAnsi="Arial" w:cs="Arial"/>
          <w:sz w:val="16"/>
          <w:szCs w:val="16"/>
        </w:rPr>
        <w:t>Schlern</w:t>
      </w:r>
      <w:proofErr w:type="spellEnd"/>
      <w:r w:rsidRPr="005B0BDA">
        <w:rPr>
          <w:rFonts w:ascii="Arial" w:hAnsi="Arial" w:cs="Arial"/>
          <w:sz w:val="16"/>
          <w:szCs w:val="16"/>
        </w:rPr>
        <w:t xml:space="preserve">. Die Daten müssen bereitgestellt werden, um die Verwaltungsaufgaben abwickeln zu können. Bei Verweigerung der erforderlichen Daten können die Leistungen nicht erbracht werden. Der / die Antragssteller/in erhält auf Anfrage gemäß </w:t>
      </w:r>
      <w:proofErr w:type="spellStart"/>
      <w:r w:rsidRPr="005B0BDA">
        <w:rPr>
          <w:rFonts w:ascii="Arial" w:hAnsi="Arial" w:cs="Arial"/>
          <w:sz w:val="16"/>
          <w:szCs w:val="16"/>
        </w:rPr>
        <w:t>Artt</w:t>
      </w:r>
      <w:proofErr w:type="spellEnd"/>
      <w:r w:rsidRPr="005B0BDA">
        <w:rPr>
          <w:rFonts w:ascii="Arial" w:hAnsi="Arial" w:cs="Arial"/>
          <w:sz w:val="16"/>
          <w:szCs w:val="16"/>
        </w:rPr>
        <w:t xml:space="preserve">. 12-23 des DSGVO EU-679/2016 Zugang zu seinen/ihren Daten und Auskunft darüber und kann deren Aktualisierung, Löschung, Anonymisierung oder Sperrung, sofern die gesetzlichen Voraussetzungen vorliegen, verlangen. Für weitere </w:t>
      </w:r>
      <w:proofErr w:type="gramStart"/>
      <w:r w:rsidRPr="005B0BDA">
        <w:rPr>
          <w:rFonts w:ascii="Arial" w:hAnsi="Arial" w:cs="Arial"/>
          <w:sz w:val="16"/>
          <w:szCs w:val="16"/>
        </w:rPr>
        <w:t>Informationen bezüglich Datenschutz</w:t>
      </w:r>
      <w:proofErr w:type="gramEnd"/>
      <w:r w:rsidRPr="005B0BDA">
        <w:rPr>
          <w:rFonts w:ascii="Arial" w:hAnsi="Arial" w:cs="Arial"/>
          <w:sz w:val="16"/>
          <w:szCs w:val="16"/>
        </w:rPr>
        <w:t xml:space="preserve"> und zur Information Ihrer Rechte konsultieren sie bitte </w:t>
      </w:r>
      <w:hyperlink r:id="rId8" w:history="1">
        <w:r w:rsidRPr="005B0BDA">
          <w:rPr>
            <w:rStyle w:val="Link"/>
            <w:rFonts w:ascii="Arial" w:hAnsi="Arial" w:cs="Arial"/>
            <w:sz w:val="16"/>
            <w:szCs w:val="16"/>
          </w:rPr>
          <w:t>https://www.garanteprivacy.it/</w:t>
        </w:r>
      </w:hyperlink>
      <w:r w:rsidRPr="005B0BDA">
        <w:rPr>
          <w:rFonts w:ascii="Arial" w:hAnsi="Arial" w:cs="Arial"/>
          <w:sz w:val="16"/>
          <w:szCs w:val="16"/>
        </w:rPr>
        <w:t xml:space="preserve"> </w:t>
      </w:r>
    </w:p>
    <w:p w:rsidR="005B0BDA" w:rsidRPr="005B0BDA" w:rsidRDefault="005B0BDA" w:rsidP="005B0BDA">
      <w:pPr>
        <w:jc w:val="both"/>
        <w:rPr>
          <w:rFonts w:ascii="Arial" w:hAnsi="Arial" w:cs="Arial"/>
          <w:sz w:val="16"/>
          <w:szCs w:val="16"/>
        </w:rPr>
      </w:pPr>
    </w:p>
    <w:p w:rsidR="005B0BDA" w:rsidRPr="00717948" w:rsidRDefault="005B0BDA" w:rsidP="005B0BDA">
      <w:pPr>
        <w:jc w:val="center"/>
        <w:rPr>
          <w:rFonts w:ascii="Arial" w:eastAsia="Arial Unicode MS" w:hAnsi="Arial" w:cs="Arial"/>
          <w:b/>
          <w:bCs/>
          <w:sz w:val="20"/>
          <w:szCs w:val="20"/>
        </w:rPr>
      </w:pPr>
      <w:r w:rsidRPr="00717948">
        <w:rPr>
          <w:rFonts w:ascii="Arial" w:eastAsia="Arial Unicode MS" w:hAnsi="Arial" w:cs="Arial"/>
          <w:b/>
          <w:bCs/>
          <w:sz w:val="20"/>
          <w:szCs w:val="20"/>
        </w:rPr>
        <w:t xml:space="preserve">Einwilligungserklärung </w:t>
      </w:r>
    </w:p>
    <w:p w:rsidR="005B0BDA" w:rsidRPr="005B0BDA" w:rsidRDefault="005B0BDA" w:rsidP="005B0BDA">
      <w:pPr>
        <w:rPr>
          <w:rFonts w:ascii="Arial" w:eastAsia="Arial Unicode MS" w:hAnsi="Arial" w:cs="Arial"/>
          <w:bCs/>
          <w:sz w:val="16"/>
          <w:szCs w:val="16"/>
        </w:rPr>
      </w:pPr>
    </w:p>
    <w:p w:rsidR="005B0BDA" w:rsidRPr="005B0BDA" w:rsidRDefault="005B0BDA" w:rsidP="005B0BDA">
      <w:pPr>
        <w:rPr>
          <w:rFonts w:ascii="Arial" w:eastAsia="Arial Unicode MS" w:hAnsi="Arial" w:cs="Arial"/>
          <w:bCs/>
          <w:sz w:val="16"/>
          <w:szCs w:val="16"/>
        </w:rPr>
      </w:pPr>
      <w:r w:rsidRPr="005B0BDA">
        <w:rPr>
          <w:rFonts w:ascii="Arial" w:eastAsia="Arial Unicode MS" w:hAnsi="Arial" w:cs="Arial"/>
          <w:bCs/>
          <w:sz w:val="16"/>
          <w:szCs w:val="16"/>
        </w:rPr>
        <w:t xml:space="preserve">Mit Bezug auf die Verwendung und Veröffentlichung von Bilder und/oder Audio-/Videoaufnahmen welche bei Sportveranstaltungen bzw. institutionellen Veranstaltungen des </w:t>
      </w:r>
      <w:proofErr w:type="spellStart"/>
      <w:r w:rsidRPr="005B0BDA">
        <w:rPr>
          <w:rFonts w:ascii="Arial" w:eastAsia="Arial Unicode MS" w:hAnsi="Arial" w:cs="Arial"/>
          <w:bCs/>
          <w:sz w:val="16"/>
          <w:szCs w:val="16"/>
        </w:rPr>
        <w:t>Amateuersportvereins</w:t>
      </w:r>
      <w:proofErr w:type="spellEnd"/>
      <w:r w:rsidRPr="005B0BDA">
        <w:rPr>
          <w:rFonts w:ascii="Arial" w:eastAsia="Arial Unicode MS" w:hAnsi="Arial" w:cs="Arial"/>
          <w:bCs/>
          <w:sz w:val="16"/>
          <w:szCs w:val="16"/>
        </w:rPr>
        <w:t xml:space="preserve"> Völs am </w:t>
      </w:r>
      <w:proofErr w:type="spellStart"/>
      <w:r w:rsidRPr="005B0BDA">
        <w:rPr>
          <w:rFonts w:ascii="Arial" w:eastAsia="Arial Unicode MS" w:hAnsi="Arial" w:cs="Arial"/>
          <w:bCs/>
          <w:sz w:val="16"/>
          <w:szCs w:val="16"/>
        </w:rPr>
        <w:t>Schlern</w:t>
      </w:r>
      <w:proofErr w:type="spellEnd"/>
      <w:r w:rsidRPr="005B0BDA">
        <w:rPr>
          <w:rFonts w:ascii="Arial" w:eastAsia="Arial Unicode MS" w:hAnsi="Arial" w:cs="Arial"/>
          <w:bCs/>
          <w:sz w:val="16"/>
          <w:szCs w:val="16"/>
        </w:rPr>
        <w:t xml:space="preserve"> aufgenommen werden</w:t>
      </w:r>
      <w:proofErr w:type="gramStart"/>
      <w:r w:rsidRPr="005B0BDA">
        <w:rPr>
          <w:rFonts w:ascii="Arial" w:eastAsia="Arial Unicode MS" w:hAnsi="Arial" w:cs="Arial"/>
          <w:bCs/>
          <w:sz w:val="16"/>
          <w:szCs w:val="16"/>
        </w:rPr>
        <w:t>, möchten</w:t>
      </w:r>
      <w:proofErr w:type="gramEnd"/>
      <w:r w:rsidRPr="005B0BDA">
        <w:rPr>
          <w:rFonts w:ascii="Arial" w:eastAsia="Arial Unicode MS" w:hAnsi="Arial" w:cs="Arial"/>
          <w:bCs/>
          <w:sz w:val="16"/>
          <w:szCs w:val="16"/>
        </w:rPr>
        <w:t xml:space="preserve"> wir die Betroffenen über folgende Punkte informieren:</w:t>
      </w:r>
    </w:p>
    <w:p w:rsidR="005B0BDA" w:rsidRPr="005B0BDA" w:rsidRDefault="005B0BDA" w:rsidP="005B0BDA">
      <w:pPr>
        <w:rPr>
          <w:rFonts w:ascii="Arial" w:eastAsia="Arial Unicode MS" w:hAnsi="Arial" w:cs="Arial"/>
          <w:bCs/>
          <w:sz w:val="16"/>
          <w:szCs w:val="16"/>
        </w:rPr>
      </w:pPr>
    </w:p>
    <w:p w:rsidR="005B0BDA" w:rsidRPr="005B0BDA" w:rsidRDefault="005B0BDA" w:rsidP="005B0BDA">
      <w:pPr>
        <w:numPr>
          <w:ilvl w:val="0"/>
          <w:numId w:val="2"/>
        </w:numPr>
        <w:spacing w:after="160" w:line="256" w:lineRule="auto"/>
        <w:contextualSpacing/>
        <w:jc w:val="both"/>
        <w:rPr>
          <w:rFonts w:ascii="Arial" w:hAnsi="Arial" w:cs="Arial"/>
          <w:sz w:val="16"/>
          <w:szCs w:val="16"/>
        </w:rPr>
      </w:pPr>
      <w:bookmarkStart w:id="2" w:name="_Hlk521305835"/>
      <w:r w:rsidRPr="005B0BDA">
        <w:rPr>
          <w:rFonts w:ascii="Arial" w:hAnsi="Arial" w:cs="Arial"/>
          <w:b/>
          <w:sz w:val="16"/>
          <w:szCs w:val="16"/>
        </w:rPr>
        <w:t>Zweck</w:t>
      </w:r>
      <w:r w:rsidRPr="005B0BDA">
        <w:rPr>
          <w:rFonts w:ascii="Arial" w:hAnsi="Arial" w:cs="Arial"/>
          <w:sz w:val="16"/>
          <w:szCs w:val="16"/>
        </w:rPr>
        <w:t>: Diese Publikationen dienen lediglich der Information und ggf. der Werbung und dem institutionellen Gebrauch.</w:t>
      </w:r>
    </w:p>
    <w:p w:rsidR="005B0BDA" w:rsidRPr="005B0BDA" w:rsidRDefault="005B0BDA" w:rsidP="005B0BDA">
      <w:pPr>
        <w:numPr>
          <w:ilvl w:val="0"/>
          <w:numId w:val="2"/>
        </w:numPr>
        <w:spacing w:after="160" w:line="256" w:lineRule="auto"/>
        <w:contextualSpacing/>
        <w:jc w:val="both"/>
        <w:rPr>
          <w:rFonts w:ascii="Arial" w:hAnsi="Arial" w:cs="Arial"/>
          <w:sz w:val="16"/>
          <w:szCs w:val="16"/>
        </w:rPr>
      </w:pPr>
      <w:r w:rsidRPr="005B0BDA">
        <w:rPr>
          <w:rFonts w:ascii="Arial" w:hAnsi="Arial" w:cs="Arial"/>
          <w:b/>
          <w:sz w:val="16"/>
          <w:szCs w:val="16"/>
        </w:rPr>
        <w:t>Art der Veröffentlichung</w:t>
      </w:r>
      <w:r w:rsidRPr="005B0BDA">
        <w:rPr>
          <w:rFonts w:ascii="Arial" w:hAnsi="Arial" w:cs="Arial"/>
          <w:sz w:val="16"/>
          <w:szCs w:val="16"/>
        </w:rPr>
        <w:t xml:space="preserve">: Die verwendeten Kanäle sind die institutionelle Website und </w:t>
      </w:r>
      <w:proofErr w:type="spellStart"/>
      <w:r w:rsidRPr="005B0BDA">
        <w:rPr>
          <w:rFonts w:ascii="Arial" w:hAnsi="Arial" w:cs="Arial"/>
          <w:sz w:val="16"/>
          <w:szCs w:val="16"/>
        </w:rPr>
        <w:t>Social</w:t>
      </w:r>
      <w:proofErr w:type="spellEnd"/>
      <w:r w:rsidRPr="005B0BDA">
        <w:rPr>
          <w:rFonts w:ascii="Arial" w:hAnsi="Arial" w:cs="Arial"/>
          <w:sz w:val="16"/>
          <w:szCs w:val="16"/>
        </w:rPr>
        <w:t xml:space="preserve"> Media des Vereins, Tageszeitungen, Magazine, Broschüren und andere spezifische Mittel wie z.B. Vereinszeitung oder Vereinsarchiv</w:t>
      </w:r>
    </w:p>
    <w:p w:rsidR="005B0BDA" w:rsidRPr="005B0BDA" w:rsidRDefault="005B0BDA" w:rsidP="005B0BDA">
      <w:pPr>
        <w:ind w:left="1416"/>
        <w:jc w:val="both"/>
        <w:rPr>
          <w:rFonts w:ascii="Arial" w:hAnsi="Arial" w:cs="Arial"/>
          <w:sz w:val="16"/>
          <w:szCs w:val="16"/>
        </w:rPr>
      </w:pPr>
      <w:r w:rsidRPr="005B0BDA">
        <w:rPr>
          <w:rFonts w:ascii="Arial" w:hAnsi="Arial" w:cs="Arial"/>
          <w:i/>
          <w:sz w:val="16"/>
          <w:szCs w:val="16"/>
        </w:rPr>
        <w:t>a.</w:t>
      </w:r>
      <w:r w:rsidRPr="005B0BDA">
        <w:rPr>
          <w:rFonts w:ascii="Arial" w:hAnsi="Arial" w:cs="Arial"/>
          <w:sz w:val="16"/>
          <w:szCs w:val="16"/>
        </w:rPr>
        <w:t xml:space="preserve"> Die Bilder und / oder Ton- und Filmaufnahmen werden in Übereinstimmung mit den Regeln, sie zu schützen und die Grundsätze der Fairness, Rechtmäßigkeit, Transparenz und Vertraulichkeit einzuhalten. </w:t>
      </w:r>
    </w:p>
    <w:p w:rsidR="005B0BDA" w:rsidRPr="005B0BDA" w:rsidRDefault="005B0BDA" w:rsidP="005B0BDA">
      <w:pPr>
        <w:numPr>
          <w:ilvl w:val="0"/>
          <w:numId w:val="2"/>
        </w:numPr>
        <w:spacing w:line="256" w:lineRule="auto"/>
        <w:jc w:val="both"/>
        <w:rPr>
          <w:rFonts w:ascii="Arial" w:hAnsi="Arial" w:cs="Arial"/>
          <w:sz w:val="16"/>
          <w:szCs w:val="16"/>
        </w:rPr>
      </w:pPr>
      <w:r w:rsidRPr="005B0BDA">
        <w:rPr>
          <w:rFonts w:ascii="Arial" w:hAnsi="Arial" w:cs="Arial"/>
          <w:b/>
          <w:sz w:val="16"/>
          <w:szCs w:val="16"/>
        </w:rPr>
        <w:t>Verbot von Veröffentlichungen</w:t>
      </w:r>
      <w:r w:rsidRPr="005B0BDA">
        <w:rPr>
          <w:rFonts w:ascii="Arial" w:hAnsi="Arial" w:cs="Arial"/>
          <w:sz w:val="16"/>
          <w:szCs w:val="16"/>
        </w:rPr>
        <w:t>: die die Würde des Betroffenen verletzen: Die veröffentlichten Bilder dürfen niemals der Ehre, dem Ansehen oder der Würde des Betroffenen schaden. In diesem Zusammenhang sind Minderjährige durch das Gesetz Nr. 71 vom 29. Mai 2017 "Bestimmungen zum Schutz von Minderjährigen zur Verhütung und Bekämpfung des Phänomens des Cybermobbings besonders geschützt.</w:t>
      </w:r>
    </w:p>
    <w:p w:rsidR="005B0BDA" w:rsidRPr="005B0BDA" w:rsidRDefault="005B0BDA" w:rsidP="005B0BDA">
      <w:pPr>
        <w:numPr>
          <w:ilvl w:val="0"/>
          <w:numId w:val="2"/>
        </w:numPr>
        <w:spacing w:line="256" w:lineRule="auto"/>
        <w:jc w:val="both"/>
        <w:rPr>
          <w:rFonts w:ascii="Arial" w:hAnsi="Arial" w:cs="Arial"/>
          <w:sz w:val="16"/>
          <w:szCs w:val="16"/>
        </w:rPr>
      </w:pPr>
      <w:r w:rsidRPr="005B0BDA">
        <w:rPr>
          <w:rFonts w:ascii="Arial" w:hAnsi="Arial" w:cs="Arial"/>
          <w:b/>
          <w:sz w:val="16"/>
          <w:szCs w:val="16"/>
        </w:rPr>
        <w:t>Aufbewahrung</w:t>
      </w:r>
      <w:r w:rsidRPr="005B0BDA">
        <w:rPr>
          <w:rFonts w:ascii="Arial" w:hAnsi="Arial" w:cs="Arial"/>
          <w:sz w:val="16"/>
          <w:szCs w:val="16"/>
        </w:rPr>
        <w:t xml:space="preserve">: </w:t>
      </w:r>
      <w:bookmarkEnd w:id="2"/>
      <w:r w:rsidRPr="005B0BDA">
        <w:rPr>
          <w:rFonts w:ascii="Arial" w:hAnsi="Arial" w:cs="Arial"/>
          <w:sz w:val="16"/>
          <w:szCs w:val="16"/>
        </w:rPr>
        <w:t>Der Verein ist zur Speicherung und Aufbewahrung der Bilder und/oder Audio-/Videoaufnahmen autorisiert.</w:t>
      </w:r>
    </w:p>
    <w:p w:rsidR="005B0BDA" w:rsidRPr="005B0BDA" w:rsidRDefault="005B0BDA" w:rsidP="005B0BDA">
      <w:pPr>
        <w:numPr>
          <w:ilvl w:val="0"/>
          <w:numId w:val="2"/>
        </w:numPr>
        <w:spacing w:line="256" w:lineRule="auto"/>
        <w:jc w:val="both"/>
        <w:rPr>
          <w:rFonts w:ascii="Arial" w:hAnsi="Arial" w:cs="Arial"/>
          <w:sz w:val="16"/>
          <w:szCs w:val="16"/>
        </w:rPr>
      </w:pPr>
      <w:r w:rsidRPr="005B0BDA">
        <w:rPr>
          <w:rFonts w:ascii="Arial" w:hAnsi="Arial" w:cs="Arial"/>
          <w:b/>
          <w:sz w:val="16"/>
          <w:szCs w:val="16"/>
        </w:rPr>
        <w:t>Nichteinwilligung:</w:t>
      </w:r>
      <w:r w:rsidRPr="005B0BDA">
        <w:rPr>
          <w:rFonts w:ascii="Arial" w:hAnsi="Arial" w:cs="Arial"/>
          <w:sz w:val="16"/>
          <w:szCs w:val="16"/>
        </w:rPr>
        <w:t xml:space="preserve"> erlaubt nicht die Verwendung von Bildern und / oder audiovisuellem Filmmaterial für die oben genannten Zwecke.</w:t>
      </w:r>
    </w:p>
    <w:p w:rsidR="005B0BDA" w:rsidRPr="005B0BDA" w:rsidRDefault="005B0BDA" w:rsidP="005B0BDA">
      <w:pPr>
        <w:numPr>
          <w:ilvl w:val="0"/>
          <w:numId w:val="2"/>
        </w:numPr>
        <w:spacing w:line="256" w:lineRule="auto"/>
        <w:jc w:val="both"/>
        <w:rPr>
          <w:rFonts w:ascii="Arial" w:hAnsi="Arial" w:cs="Arial"/>
          <w:sz w:val="16"/>
          <w:szCs w:val="16"/>
        </w:rPr>
      </w:pPr>
      <w:r w:rsidRPr="005B0BDA">
        <w:rPr>
          <w:rFonts w:ascii="Arial" w:hAnsi="Arial" w:cs="Arial"/>
          <w:sz w:val="16"/>
          <w:szCs w:val="16"/>
        </w:rPr>
        <w:t>Rechte des Betroffenen: Sie können jederzeit Zugang zu Ihren Daten, Berichtigung, Sperrung und Löschung der Daten verlangen; Sie können auch eine Beschwerde gegen die Verarbeitung Ihrer Daten bei einer Kontrollstelle einreichen und generell alle Rechte des Betroffenen gemäß den Artikeln 15, 16, 17, 18, 19, 20, 21 und 77 der Europäischen Verordnung DSGVO 679/2016 ausüben. Durch die Übermittlung der Daten ermächtigen Sie den Inhaber, diese für die oben genannten Zwecke zu verarbeiten.</w:t>
      </w:r>
    </w:p>
    <w:p w:rsidR="005B0BDA" w:rsidRPr="005B0BDA" w:rsidRDefault="005B0BDA" w:rsidP="005B0BDA">
      <w:pPr>
        <w:numPr>
          <w:ilvl w:val="0"/>
          <w:numId w:val="2"/>
        </w:numPr>
        <w:spacing w:line="256" w:lineRule="auto"/>
        <w:jc w:val="both"/>
        <w:rPr>
          <w:rStyle w:val="Link"/>
          <w:sz w:val="16"/>
          <w:szCs w:val="16"/>
        </w:rPr>
      </w:pPr>
      <w:r w:rsidRPr="005B0BDA">
        <w:rPr>
          <w:rFonts w:ascii="Arial" w:hAnsi="Arial" w:cs="Arial"/>
          <w:sz w:val="16"/>
          <w:szCs w:val="16"/>
        </w:rPr>
        <w:t>Kommunikation und Verbreitung von Daten: Personenbezogene Daten (Bilder / Videos) können im Rahmen der dort angegebenen Verarbeitungszwecke in jeglicher Form auf institutionellen Webseiten übermittelt, veröffentlicht und/oder verbreitet werden, nähere Informationen hierzu finden Sie unter www.sportverein-voels.it</w:t>
      </w:r>
    </w:p>
    <w:p w:rsidR="005B0BDA" w:rsidRPr="005B0BDA" w:rsidRDefault="005B0BDA" w:rsidP="005B0BDA">
      <w:pPr>
        <w:numPr>
          <w:ilvl w:val="0"/>
          <w:numId w:val="2"/>
        </w:numPr>
        <w:spacing w:line="256" w:lineRule="auto"/>
        <w:jc w:val="both"/>
        <w:rPr>
          <w:sz w:val="16"/>
          <w:szCs w:val="16"/>
        </w:rPr>
      </w:pPr>
      <w:r w:rsidRPr="005B0BDA">
        <w:rPr>
          <w:rFonts w:ascii="Arial" w:hAnsi="Arial" w:cs="Arial"/>
          <w:b/>
          <w:sz w:val="16"/>
          <w:szCs w:val="16"/>
        </w:rPr>
        <w:t xml:space="preserve">Rechte des Betroffenen:  </w:t>
      </w:r>
      <w:r w:rsidRPr="005B0BDA">
        <w:rPr>
          <w:rFonts w:ascii="Arial" w:hAnsi="Arial" w:cs="Arial"/>
          <w:sz w:val="16"/>
          <w:szCs w:val="16"/>
        </w:rPr>
        <w:t xml:space="preserve">Dieser Haftungsausschluss kann jederzeit durch schriftliche Mitteilung an </w:t>
      </w:r>
      <w:hyperlink r:id="rId9" w:history="1">
        <w:r w:rsidRPr="005B0BDA">
          <w:rPr>
            <w:rStyle w:val="Link"/>
            <w:rFonts w:ascii="Arial" w:hAnsi="Arial" w:cs="Arial"/>
            <w:sz w:val="16"/>
            <w:szCs w:val="16"/>
          </w:rPr>
          <w:t>sportvereinvoels@gmail.com</w:t>
        </w:r>
      </w:hyperlink>
      <w:r w:rsidRPr="005B0BDA">
        <w:rPr>
          <w:rFonts w:ascii="Arial" w:hAnsi="Arial" w:cs="Arial"/>
          <w:sz w:val="16"/>
          <w:szCs w:val="16"/>
        </w:rPr>
        <w:t xml:space="preserve"> widerrufen werden</w:t>
      </w:r>
    </w:p>
    <w:p w:rsidR="005B0BDA" w:rsidRPr="005B0BDA" w:rsidRDefault="005B0BDA" w:rsidP="005B0BDA">
      <w:pPr>
        <w:rPr>
          <w:rStyle w:val="Link"/>
          <w:sz w:val="16"/>
          <w:szCs w:val="16"/>
        </w:rPr>
      </w:pPr>
    </w:p>
    <w:p w:rsidR="005B0BDA" w:rsidRPr="00717948" w:rsidRDefault="005B0BDA" w:rsidP="005B0BDA">
      <w:pPr>
        <w:jc w:val="both"/>
        <w:rPr>
          <w:rFonts w:eastAsia="Arial"/>
          <w:sz w:val="18"/>
          <w:szCs w:val="18"/>
        </w:rPr>
      </w:pPr>
      <w:r w:rsidRPr="00717948">
        <w:rPr>
          <w:rFonts w:ascii="Arial" w:eastAsia="Arial" w:hAnsi="Arial" w:cs="Arial"/>
          <w:sz w:val="18"/>
          <w:szCs w:val="18"/>
        </w:rPr>
        <w:t>Nach Einsichtnahme in den oben erwähnten Punkten erklären wir uns damit,</w:t>
      </w:r>
    </w:p>
    <w:p w:rsidR="005B0BDA" w:rsidRPr="00717948" w:rsidRDefault="005B0BDA" w:rsidP="005B0BDA">
      <w:pPr>
        <w:jc w:val="both"/>
        <w:rPr>
          <w:rFonts w:ascii="Arial" w:eastAsia="Arial" w:hAnsi="Arial" w:cs="Arial"/>
          <w:sz w:val="18"/>
          <w:szCs w:val="18"/>
        </w:rPr>
      </w:pPr>
    </w:p>
    <w:tbl>
      <w:tblPr>
        <w:tblW w:w="9322" w:type="dxa"/>
        <w:tblLook w:val="04A0" w:firstRow="1" w:lastRow="0" w:firstColumn="1" w:lastColumn="0" w:noHBand="0" w:noVBand="1"/>
      </w:tblPr>
      <w:tblGrid>
        <w:gridCol w:w="4644"/>
        <w:gridCol w:w="4678"/>
      </w:tblGrid>
      <w:tr w:rsidR="005B0BDA" w:rsidRPr="00717948" w:rsidTr="005B0BDA">
        <w:tc>
          <w:tcPr>
            <w:tcW w:w="4644" w:type="dxa"/>
            <w:hideMark/>
          </w:tcPr>
          <w:p w:rsidR="005B0BDA" w:rsidRPr="00717948" w:rsidRDefault="005B0BDA">
            <w:pPr>
              <w:jc w:val="both"/>
              <w:rPr>
                <w:rFonts w:ascii="Arial" w:hAnsi="Arial" w:cs="Arial"/>
                <w:b/>
                <w:sz w:val="18"/>
                <w:szCs w:val="18"/>
              </w:rPr>
            </w:pPr>
            <w:r w:rsidRPr="00717948">
              <w:rPr>
                <w:rFonts w:ascii="Arial" w:hAnsi="Arial" w:cs="Arial"/>
                <w:b/>
                <w:sz w:val="18"/>
                <w:szCs w:val="18"/>
                <w:lang w:val="it-IT"/>
              </w:rPr>
              <w:sym w:font="Wingdings" w:char="F0A8"/>
            </w:r>
            <w:r w:rsidRPr="00717948">
              <w:rPr>
                <w:rFonts w:ascii="Arial" w:hAnsi="Arial" w:cs="Arial"/>
                <w:b/>
                <w:sz w:val="18"/>
                <w:szCs w:val="18"/>
              </w:rPr>
              <w:t xml:space="preserve"> Einverstanden mit der Verwendung und Veröffentlichung von Bildern und/oder Audio-/Videoaufnahmen meines/meiner Sohns/Tochter</w:t>
            </w:r>
          </w:p>
        </w:tc>
        <w:tc>
          <w:tcPr>
            <w:tcW w:w="4678" w:type="dxa"/>
            <w:hideMark/>
          </w:tcPr>
          <w:p w:rsidR="005B0BDA" w:rsidRPr="00717948" w:rsidRDefault="005B0BDA">
            <w:pPr>
              <w:jc w:val="both"/>
              <w:rPr>
                <w:rFonts w:ascii="Arial" w:hAnsi="Arial" w:cs="Arial"/>
                <w:b/>
                <w:sz w:val="18"/>
                <w:szCs w:val="18"/>
              </w:rPr>
            </w:pPr>
            <w:r w:rsidRPr="00717948">
              <w:rPr>
                <w:rFonts w:ascii="Arial" w:hAnsi="Arial" w:cs="Arial"/>
                <w:b/>
                <w:sz w:val="18"/>
                <w:szCs w:val="18"/>
              </w:rPr>
              <w:sym w:font="Wingdings" w:char="F0A8"/>
            </w:r>
            <w:r w:rsidRPr="00717948">
              <w:rPr>
                <w:rFonts w:ascii="Arial" w:hAnsi="Arial" w:cs="Arial"/>
                <w:b/>
                <w:sz w:val="18"/>
                <w:szCs w:val="18"/>
              </w:rPr>
              <w:t xml:space="preserve"> NICHT Einverstanden mit der Verwendung von Bildern und/oder Audio-/Videoaufnahmen meines/meiner Sohns/Tochter </w:t>
            </w:r>
          </w:p>
        </w:tc>
      </w:tr>
    </w:tbl>
    <w:p w:rsidR="005B0BDA" w:rsidRPr="00717948" w:rsidRDefault="005B0BDA" w:rsidP="005B0BDA">
      <w:pPr>
        <w:jc w:val="both"/>
        <w:rPr>
          <w:rFonts w:ascii="Arial" w:eastAsia="Arial" w:hAnsi="Arial" w:cs="Arial"/>
          <w:sz w:val="18"/>
          <w:szCs w:val="18"/>
        </w:rPr>
      </w:pPr>
    </w:p>
    <w:p w:rsidR="005B0BDA" w:rsidRPr="00717948" w:rsidRDefault="005B0BDA" w:rsidP="005B0BDA">
      <w:pPr>
        <w:jc w:val="both"/>
        <w:rPr>
          <w:rFonts w:ascii="Arial" w:eastAsia="Arial" w:hAnsi="Arial" w:cs="Arial"/>
          <w:sz w:val="18"/>
          <w:szCs w:val="18"/>
        </w:rPr>
      </w:pPr>
      <w:r w:rsidRPr="00717948">
        <w:rPr>
          <w:rFonts w:ascii="Arial" w:eastAsia="Arial" w:hAnsi="Arial" w:cs="Arial"/>
          <w:sz w:val="18"/>
          <w:szCs w:val="18"/>
        </w:rPr>
        <w:t>Für alles, was nicht ausdrücklich vorgesehen ist, wird auf die Bestimmungen des Zivilgesetzbuches und der Sondergesetze verwiesen.</w:t>
      </w:r>
    </w:p>
    <w:p w:rsidR="005B0BDA" w:rsidRPr="00717948" w:rsidRDefault="005B0BDA" w:rsidP="005B0BDA">
      <w:pPr>
        <w:jc w:val="both"/>
        <w:rPr>
          <w:rFonts w:ascii="Arial" w:eastAsia="Arial" w:hAnsi="Arial" w:cs="Arial"/>
          <w:sz w:val="18"/>
          <w:szCs w:val="18"/>
        </w:rPr>
      </w:pPr>
    </w:p>
    <w:p w:rsidR="005B0BDA" w:rsidRPr="00717948" w:rsidRDefault="005B0BDA" w:rsidP="005B0BDA">
      <w:pPr>
        <w:jc w:val="both"/>
        <w:rPr>
          <w:rFonts w:ascii="Arial" w:eastAsia="Arial" w:hAnsi="Arial" w:cs="Arial"/>
          <w:sz w:val="18"/>
          <w:szCs w:val="18"/>
          <w:lang w:val="it-IT"/>
        </w:rPr>
      </w:pPr>
      <w:proofErr w:type="spellStart"/>
      <w:r w:rsidRPr="00717948">
        <w:rPr>
          <w:rFonts w:ascii="Arial" w:eastAsia="Arial" w:hAnsi="Arial" w:cs="Arial"/>
          <w:sz w:val="18"/>
          <w:szCs w:val="18"/>
          <w:lang w:val="it-IT"/>
        </w:rPr>
        <w:t>Gelesen</w:t>
      </w:r>
      <w:proofErr w:type="spellEnd"/>
      <w:r w:rsidRPr="00717948">
        <w:rPr>
          <w:rFonts w:ascii="Arial" w:eastAsia="Arial" w:hAnsi="Arial" w:cs="Arial"/>
          <w:sz w:val="18"/>
          <w:szCs w:val="18"/>
          <w:lang w:val="it-IT"/>
        </w:rPr>
        <w:t xml:space="preserve">, </w:t>
      </w:r>
      <w:proofErr w:type="spellStart"/>
      <w:r w:rsidRPr="00717948">
        <w:rPr>
          <w:rFonts w:ascii="Arial" w:eastAsia="Arial" w:hAnsi="Arial" w:cs="Arial"/>
          <w:sz w:val="18"/>
          <w:szCs w:val="18"/>
          <w:lang w:val="it-IT"/>
        </w:rPr>
        <w:t>bestätigt</w:t>
      </w:r>
      <w:proofErr w:type="spellEnd"/>
      <w:r w:rsidRPr="00717948">
        <w:rPr>
          <w:rFonts w:ascii="Arial" w:eastAsia="Arial" w:hAnsi="Arial" w:cs="Arial"/>
          <w:sz w:val="18"/>
          <w:szCs w:val="18"/>
          <w:lang w:val="it-IT"/>
        </w:rPr>
        <w:t xml:space="preserve"> und </w:t>
      </w:r>
      <w:proofErr w:type="spellStart"/>
      <w:r w:rsidRPr="00717948">
        <w:rPr>
          <w:rFonts w:ascii="Arial" w:eastAsia="Arial" w:hAnsi="Arial" w:cs="Arial"/>
          <w:sz w:val="18"/>
          <w:szCs w:val="18"/>
          <w:lang w:val="it-IT"/>
        </w:rPr>
        <w:t>unterschrieben</w:t>
      </w:r>
      <w:proofErr w:type="spellEnd"/>
      <w:r w:rsidRPr="00717948">
        <w:rPr>
          <w:rFonts w:ascii="Arial" w:eastAsia="Arial" w:hAnsi="Arial" w:cs="Arial"/>
          <w:sz w:val="18"/>
          <w:szCs w:val="18"/>
          <w:lang w:val="it-IT"/>
        </w:rPr>
        <w:t>,</w:t>
      </w:r>
    </w:p>
    <w:p w:rsidR="005B0BDA" w:rsidRPr="00717948" w:rsidRDefault="005B0BDA" w:rsidP="005B0BDA">
      <w:pPr>
        <w:jc w:val="both"/>
        <w:rPr>
          <w:rFonts w:ascii="Arial" w:eastAsia="Arial" w:hAnsi="Arial" w:cs="Arial"/>
          <w:sz w:val="18"/>
          <w:szCs w:val="18"/>
          <w:lang w:val="it-IT"/>
        </w:rPr>
      </w:pPr>
    </w:p>
    <w:tbl>
      <w:tblPr>
        <w:tblW w:w="9322" w:type="dxa"/>
        <w:tblLook w:val="04A0" w:firstRow="1" w:lastRow="0" w:firstColumn="1" w:lastColumn="0" w:noHBand="0" w:noVBand="1"/>
      </w:tblPr>
      <w:tblGrid>
        <w:gridCol w:w="4637"/>
        <w:gridCol w:w="4685"/>
      </w:tblGrid>
      <w:tr w:rsidR="005B0BDA" w:rsidRPr="00717948" w:rsidTr="005B0BDA">
        <w:tc>
          <w:tcPr>
            <w:tcW w:w="4637" w:type="dxa"/>
          </w:tcPr>
          <w:p w:rsidR="005B0BDA" w:rsidRPr="00717948" w:rsidRDefault="005B0BDA">
            <w:pPr>
              <w:jc w:val="both"/>
              <w:rPr>
                <w:rFonts w:ascii="Arial" w:hAnsi="Arial" w:cs="Arial"/>
                <w:sz w:val="18"/>
                <w:szCs w:val="18"/>
                <w:lang w:val="it-IT"/>
              </w:rPr>
            </w:pPr>
          </w:p>
          <w:p w:rsidR="005B0BDA" w:rsidRPr="00717948" w:rsidRDefault="005B0BDA">
            <w:pPr>
              <w:jc w:val="both"/>
              <w:rPr>
                <w:rFonts w:ascii="Arial" w:hAnsi="Arial" w:cs="Arial"/>
                <w:sz w:val="18"/>
                <w:szCs w:val="18"/>
                <w:lang w:val="it-IT"/>
              </w:rPr>
            </w:pPr>
          </w:p>
          <w:p w:rsidR="005B0BDA" w:rsidRPr="00717948" w:rsidRDefault="005B0BDA">
            <w:pPr>
              <w:jc w:val="both"/>
              <w:rPr>
                <w:rFonts w:ascii="Arial" w:hAnsi="Arial" w:cs="Arial"/>
                <w:sz w:val="18"/>
                <w:szCs w:val="18"/>
                <w:lang w:val="it-IT"/>
              </w:rPr>
            </w:pPr>
          </w:p>
          <w:p w:rsidR="005B0BDA" w:rsidRPr="00717948" w:rsidRDefault="005B0BDA">
            <w:pPr>
              <w:jc w:val="both"/>
              <w:rPr>
                <w:rFonts w:ascii="Arial" w:hAnsi="Arial" w:cs="Arial"/>
                <w:sz w:val="18"/>
                <w:szCs w:val="18"/>
                <w:lang w:val="en-US"/>
              </w:rPr>
            </w:pPr>
            <w:proofErr w:type="spellStart"/>
            <w:r w:rsidRPr="00717948">
              <w:rPr>
                <w:rFonts w:ascii="Arial" w:hAnsi="Arial" w:cs="Arial"/>
                <w:sz w:val="18"/>
                <w:szCs w:val="18"/>
                <w:lang w:val="it-IT"/>
              </w:rPr>
              <w:t>Ort</w:t>
            </w:r>
            <w:proofErr w:type="spellEnd"/>
            <w:r w:rsidRPr="00717948">
              <w:rPr>
                <w:rFonts w:ascii="Arial" w:hAnsi="Arial" w:cs="Arial"/>
                <w:sz w:val="18"/>
                <w:szCs w:val="18"/>
                <w:lang w:val="it-IT"/>
              </w:rPr>
              <w:t xml:space="preserve"> und Datum</w:t>
            </w:r>
            <w:proofErr w:type="gramStart"/>
            <w:r w:rsidRPr="00717948">
              <w:rPr>
                <w:rFonts w:ascii="Arial" w:hAnsi="Arial" w:cs="Arial"/>
                <w:sz w:val="18"/>
                <w:szCs w:val="18"/>
                <w:lang w:val="it-IT"/>
              </w:rPr>
              <w:t xml:space="preserve">  </w:t>
            </w:r>
            <w:proofErr w:type="gramEnd"/>
            <w:r w:rsidRPr="00717948">
              <w:rPr>
                <w:rFonts w:ascii="Arial" w:hAnsi="Arial" w:cs="Arial"/>
                <w:sz w:val="18"/>
                <w:szCs w:val="18"/>
                <w:lang w:val="en-US"/>
              </w:rPr>
              <w:t>___________________</w:t>
            </w:r>
          </w:p>
          <w:p w:rsidR="005B0BDA" w:rsidRPr="00717948" w:rsidRDefault="005B0BDA">
            <w:pPr>
              <w:jc w:val="both"/>
              <w:rPr>
                <w:rFonts w:ascii="Arial" w:hAnsi="Arial" w:cs="Arial"/>
                <w:sz w:val="18"/>
                <w:szCs w:val="18"/>
                <w:lang w:val="it-IT"/>
              </w:rPr>
            </w:pPr>
          </w:p>
          <w:p w:rsidR="005B0BDA" w:rsidRPr="00717948" w:rsidRDefault="005B0BDA">
            <w:pPr>
              <w:jc w:val="both"/>
              <w:rPr>
                <w:rFonts w:ascii="Arial" w:hAnsi="Arial" w:cs="Arial"/>
                <w:sz w:val="18"/>
                <w:szCs w:val="18"/>
                <w:lang w:val="it-IT"/>
              </w:rPr>
            </w:pPr>
            <w:r w:rsidRPr="00717948">
              <w:rPr>
                <w:rFonts w:ascii="Arial" w:hAnsi="Arial" w:cs="Arial"/>
                <w:sz w:val="18"/>
                <w:szCs w:val="18"/>
                <w:lang w:val="it-IT"/>
              </w:rPr>
              <w:t xml:space="preserve"> </w:t>
            </w:r>
          </w:p>
        </w:tc>
        <w:tc>
          <w:tcPr>
            <w:tcW w:w="4685" w:type="dxa"/>
          </w:tcPr>
          <w:p w:rsidR="005B0BDA" w:rsidRPr="00717948" w:rsidRDefault="005B0BDA">
            <w:pPr>
              <w:jc w:val="both"/>
              <w:rPr>
                <w:rFonts w:ascii="Arial" w:eastAsia="Arial" w:hAnsi="Arial" w:cs="Arial"/>
                <w:sz w:val="18"/>
                <w:szCs w:val="18"/>
              </w:rPr>
            </w:pPr>
            <w:r w:rsidRPr="00717948">
              <w:rPr>
                <w:rFonts w:ascii="Arial" w:eastAsia="Arial" w:hAnsi="Arial" w:cs="Arial"/>
                <w:sz w:val="18"/>
                <w:szCs w:val="18"/>
              </w:rPr>
              <w:t xml:space="preserve">Für die Annahme </w:t>
            </w:r>
            <w:r w:rsidRPr="00717948">
              <w:rPr>
                <w:rFonts w:ascii="Arial" w:eastAsia="Arial" w:hAnsi="Arial" w:cs="Arial"/>
                <w:i/>
                <w:sz w:val="18"/>
                <w:szCs w:val="18"/>
              </w:rPr>
              <w:t>(Die Eltern/Vormund)</w:t>
            </w:r>
          </w:p>
          <w:p w:rsidR="005B0BDA" w:rsidRPr="00717948" w:rsidRDefault="005B0BDA">
            <w:pPr>
              <w:jc w:val="both"/>
              <w:rPr>
                <w:rFonts w:ascii="Arial" w:eastAsia="Arial" w:hAnsi="Arial" w:cs="Arial"/>
                <w:sz w:val="18"/>
                <w:szCs w:val="18"/>
              </w:rPr>
            </w:pPr>
          </w:p>
          <w:p w:rsidR="005B0BDA" w:rsidRPr="00717948" w:rsidRDefault="005B0BDA">
            <w:pPr>
              <w:jc w:val="both"/>
              <w:rPr>
                <w:rFonts w:ascii="Arial" w:eastAsia="Arial" w:hAnsi="Arial" w:cs="Arial"/>
                <w:sz w:val="18"/>
                <w:szCs w:val="18"/>
              </w:rPr>
            </w:pPr>
            <w:r w:rsidRPr="00717948">
              <w:rPr>
                <w:rFonts w:ascii="Arial" w:eastAsia="Arial" w:hAnsi="Arial" w:cs="Arial"/>
                <w:sz w:val="18"/>
                <w:szCs w:val="18"/>
              </w:rPr>
              <w:t>______________________ (Vater)</w:t>
            </w:r>
          </w:p>
          <w:p w:rsidR="005B0BDA" w:rsidRPr="00717948" w:rsidRDefault="005B0BDA">
            <w:pPr>
              <w:jc w:val="both"/>
              <w:rPr>
                <w:rFonts w:ascii="Arial" w:eastAsia="Arial" w:hAnsi="Arial" w:cs="Arial"/>
                <w:sz w:val="18"/>
                <w:szCs w:val="18"/>
              </w:rPr>
            </w:pPr>
          </w:p>
          <w:p w:rsidR="005B0BDA" w:rsidRPr="00717948" w:rsidRDefault="005B0BDA">
            <w:pPr>
              <w:jc w:val="both"/>
              <w:rPr>
                <w:rFonts w:ascii="Arial" w:eastAsia="Arial" w:hAnsi="Arial" w:cs="Arial"/>
                <w:sz w:val="18"/>
                <w:szCs w:val="18"/>
              </w:rPr>
            </w:pPr>
            <w:r w:rsidRPr="00717948">
              <w:rPr>
                <w:rFonts w:ascii="Arial" w:eastAsia="Arial" w:hAnsi="Arial" w:cs="Arial"/>
                <w:sz w:val="18"/>
                <w:szCs w:val="18"/>
              </w:rPr>
              <w:t>______________________ (Mutter)</w:t>
            </w:r>
          </w:p>
          <w:p w:rsidR="005B0BDA" w:rsidRPr="00717948" w:rsidRDefault="005B0BDA">
            <w:pPr>
              <w:spacing w:line="360" w:lineRule="auto"/>
              <w:jc w:val="both"/>
              <w:rPr>
                <w:rFonts w:ascii="Arial" w:hAnsi="Arial" w:cs="Arial"/>
                <w:sz w:val="18"/>
                <w:szCs w:val="18"/>
              </w:rPr>
            </w:pPr>
          </w:p>
        </w:tc>
        <w:bookmarkEnd w:id="1"/>
      </w:tr>
    </w:tbl>
    <w:p w:rsidR="005B0BDA" w:rsidRDefault="005B0BDA" w:rsidP="00136C5D">
      <w:pPr>
        <w:jc w:val="both"/>
        <w:rPr>
          <w:rFonts w:ascii="Arial" w:hAnsi="Arial" w:cs="Arial"/>
          <w:sz w:val="18"/>
          <w:szCs w:val="18"/>
        </w:rPr>
      </w:pPr>
    </w:p>
    <w:p w:rsidR="005B0BDA" w:rsidRDefault="005B0BDA" w:rsidP="00136C5D">
      <w:pPr>
        <w:jc w:val="both"/>
        <w:rPr>
          <w:rFonts w:ascii="Arial" w:hAnsi="Arial" w:cs="Arial"/>
          <w:sz w:val="18"/>
          <w:szCs w:val="18"/>
        </w:rPr>
      </w:pPr>
    </w:p>
    <w:p w:rsidR="00136C5D" w:rsidRPr="00136C5D" w:rsidRDefault="00136C5D">
      <w:pPr>
        <w:rPr>
          <w:sz w:val="18"/>
          <w:szCs w:val="18"/>
        </w:rPr>
      </w:pPr>
    </w:p>
    <w:sectPr w:rsidR="00136C5D" w:rsidRPr="00136C5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2ED" w:rsidRDefault="00ED32ED" w:rsidP="00ED32ED">
      <w:r>
        <w:separator/>
      </w:r>
    </w:p>
  </w:endnote>
  <w:endnote w:type="continuationSeparator" w:id="0">
    <w:p w:rsidR="00ED32ED" w:rsidRDefault="00ED32ED" w:rsidP="00ED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ED32ED">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ED32ED">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ED32E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2ED" w:rsidRDefault="00ED32ED" w:rsidP="00ED32ED">
      <w:r>
        <w:separator/>
      </w:r>
    </w:p>
  </w:footnote>
  <w:footnote w:type="continuationSeparator" w:id="0">
    <w:p w:rsidR="00ED32ED" w:rsidRDefault="00ED32ED" w:rsidP="00ED32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626E9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355782" o:spid="_x0000_s2050" type="#_x0000_t75" style="position:absolute;margin-left:0;margin-top:0;width:595.2pt;height:841.75pt;z-index:-251657216;mso-position-horizontal:center;mso-position-horizontal-relative:margin;mso-position-vertical:center;mso-position-vertical-relative:margin" o:allowincell="f">
          <v:imagedata r:id="rId1" o:title="brief-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626E9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355783" o:spid="_x0000_s2051" type="#_x0000_t75" style="position:absolute;margin-left:0;margin-top:0;width:595.2pt;height:841.75pt;z-index:-251656192;mso-position-horizontal:center;mso-position-horizontal-relative:margin;mso-position-vertical:center;mso-position-vertical-relative:margin" o:allowincell="f">
          <v:imagedata r:id="rId1" o:title="brief-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D32ED" w:rsidRDefault="00626E9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355781" o:spid="_x0000_s2049" type="#_x0000_t75" style="position:absolute;margin-left:0;margin-top:0;width:595.2pt;height:841.75pt;z-index:-251658240;mso-position-horizontal:center;mso-position-horizontal-relative:margin;mso-position-vertical:center;mso-position-vertical-relative:margin" o:allowincell="f">
          <v:imagedata r:id="rId1" o:title="brief-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45A71"/>
    <w:multiLevelType w:val="hybridMultilevel"/>
    <w:tmpl w:val="20FA7EEC"/>
    <w:lvl w:ilvl="0" w:tplc="213676D4">
      <w:start w:val="26"/>
      <w:numFmt w:val="bullet"/>
      <w:lvlText w:val=""/>
      <w:lvlJc w:val="left"/>
      <w:pPr>
        <w:tabs>
          <w:tab w:val="num" w:pos="720"/>
        </w:tabs>
        <w:ind w:left="720" w:hanging="360"/>
      </w:pPr>
      <w:rPr>
        <w:rFonts w:ascii="Wingdings" w:eastAsia="Times New Roman" w:hAnsi="Wingdings"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58E52469"/>
    <w:multiLevelType w:val="hybridMultilevel"/>
    <w:tmpl w:val="31EEBDA8"/>
    <w:lvl w:ilvl="0" w:tplc="70D88B4A">
      <w:start w:val="1"/>
      <w:numFmt w:val="decimal"/>
      <w:lvlText w:val="%1."/>
      <w:lvlJc w:val="left"/>
      <w:pPr>
        <w:ind w:left="720" w:hanging="360"/>
      </w:pPr>
      <w:rPr>
        <w:sz w:val="16"/>
        <w:szCs w:val="16"/>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7B7"/>
    <w:rsid w:val="00136C5D"/>
    <w:rsid w:val="0022370B"/>
    <w:rsid w:val="002655C1"/>
    <w:rsid w:val="00313EBF"/>
    <w:rsid w:val="005B0BDA"/>
    <w:rsid w:val="00626E92"/>
    <w:rsid w:val="00717948"/>
    <w:rsid w:val="007737AE"/>
    <w:rsid w:val="00980222"/>
    <w:rsid w:val="00B11EAB"/>
    <w:rsid w:val="00ED32ED"/>
    <w:rsid w:val="00FE17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6C5D"/>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D32ED"/>
    <w:pPr>
      <w:tabs>
        <w:tab w:val="center" w:pos="4513"/>
        <w:tab w:val="right" w:pos="9026"/>
      </w:tabs>
    </w:pPr>
  </w:style>
  <w:style w:type="character" w:customStyle="1" w:styleId="KopfzeileZeichen">
    <w:name w:val="Kopfzeile Zeichen"/>
    <w:basedOn w:val="Absatzstandardschriftart"/>
    <w:link w:val="Kopfzeile"/>
    <w:uiPriority w:val="99"/>
    <w:rsid w:val="00ED32ED"/>
  </w:style>
  <w:style w:type="paragraph" w:styleId="Fuzeile">
    <w:name w:val="footer"/>
    <w:basedOn w:val="Standard"/>
    <w:link w:val="FuzeileZeichen"/>
    <w:uiPriority w:val="99"/>
    <w:unhideWhenUsed/>
    <w:rsid w:val="00ED32ED"/>
    <w:pPr>
      <w:tabs>
        <w:tab w:val="center" w:pos="4513"/>
        <w:tab w:val="right" w:pos="9026"/>
      </w:tabs>
    </w:pPr>
  </w:style>
  <w:style w:type="character" w:customStyle="1" w:styleId="FuzeileZeichen">
    <w:name w:val="Fußzeile Zeichen"/>
    <w:basedOn w:val="Absatzstandardschriftart"/>
    <w:link w:val="Fuzeile"/>
    <w:uiPriority w:val="99"/>
    <w:rsid w:val="00ED32ED"/>
  </w:style>
  <w:style w:type="character" w:styleId="Link">
    <w:name w:val="Hyperlink"/>
    <w:uiPriority w:val="99"/>
    <w:semiHidden/>
    <w:unhideWhenUsed/>
    <w:rsid w:val="005B0BDA"/>
    <w:rPr>
      <w:color w:val="0563C1"/>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6C5D"/>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D32ED"/>
    <w:pPr>
      <w:tabs>
        <w:tab w:val="center" w:pos="4513"/>
        <w:tab w:val="right" w:pos="9026"/>
      </w:tabs>
    </w:pPr>
  </w:style>
  <w:style w:type="character" w:customStyle="1" w:styleId="KopfzeileZeichen">
    <w:name w:val="Kopfzeile Zeichen"/>
    <w:basedOn w:val="Absatzstandardschriftart"/>
    <w:link w:val="Kopfzeile"/>
    <w:uiPriority w:val="99"/>
    <w:rsid w:val="00ED32ED"/>
  </w:style>
  <w:style w:type="paragraph" w:styleId="Fuzeile">
    <w:name w:val="footer"/>
    <w:basedOn w:val="Standard"/>
    <w:link w:val="FuzeileZeichen"/>
    <w:uiPriority w:val="99"/>
    <w:unhideWhenUsed/>
    <w:rsid w:val="00ED32ED"/>
    <w:pPr>
      <w:tabs>
        <w:tab w:val="center" w:pos="4513"/>
        <w:tab w:val="right" w:pos="9026"/>
      </w:tabs>
    </w:pPr>
  </w:style>
  <w:style w:type="character" w:customStyle="1" w:styleId="FuzeileZeichen">
    <w:name w:val="Fußzeile Zeichen"/>
    <w:basedOn w:val="Absatzstandardschriftart"/>
    <w:link w:val="Fuzeile"/>
    <w:uiPriority w:val="99"/>
    <w:rsid w:val="00ED32ED"/>
  </w:style>
  <w:style w:type="character" w:styleId="Link">
    <w:name w:val="Hyperlink"/>
    <w:uiPriority w:val="99"/>
    <w:semiHidden/>
    <w:unhideWhenUsed/>
    <w:rsid w:val="005B0BD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5037">
      <w:bodyDiv w:val="1"/>
      <w:marLeft w:val="0"/>
      <w:marRight w:val="0"/>
      <w:marTop w:val="0"/>
      <w:marBottom w:val="0"/>
      <w:divBdr>
        <w:top w:val="none" w:sz="0" w:space="0" w:color="auto"/>
        <w:left w:val="none" w:sz="0" w:space="0" w:color="auto"/>
        <w:bottom w:val="none" w:sz="0" w:space="0" w:color="auto"/>
        <w:right w:val="none" w:sz="0" w:space="0" w:color="auto"/>
      </w:divBdr>
    </w:div>
    <w:div w:id="79136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garanteprivacy.it/" TargetMode="External"/><Relationship Id="rId9" Type="http://schemas.openxmlformats.org/officeDocument/2006/relationships/hyperlink" Target="mailto:sportvereinvoels@gmail.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908</Words>
  <Characters>5724</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Battisti Martin</dc:creator>
  <cp:lastModifiedBy>Verena Kompatscher</cp:lastModifiedBy>
  <cp:revision>2</cp:revision>
  <cp:lastPrinted>2017-01-30T16:59:00Z</cp:lastPrinted>
  <dcterms:created xsi:type="dcterms:W3CDTF">2018-11-16T14:53:00Z</dcterms:created>
  <dcterms:modified xsi:type="dcterms:W3CDTF">2018-11-16T14:53:00Z</dcterms:modified>
</cp:coreProperties>
</file>