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EAB" w:rsidRDefault="00B11EAB">
      <w:bookmarkStart w:id="0" w:name="_GoBack"/>
      <w:bookmarkEnd w:id="0"/>
    </w:p>
    <w:p w:rsidR="0009469C" w:rsidRDefault="0009469C"/>
    <w:p w:rsidR="0009469C" w:rsidRDefault="0009469C"/>
    <w:p w:rsidR="0009469C" w:rsidRDefault="0009469C"/>
    <w:p w:rsidR="00FE6BF4" w:rsidRDefault="00FE6BF4" w:rsidP="0009469C">
      <w:pPr>
        <w:jc w:val="center"/>
        <w:rPr>
          <w:rFonts w:ascii="Arial" w:eastAsia="Arial Unicode MS" w:hAnsi="Arial" w:cs="Arial"/>
          <w:b/>
          <w:bCs/>
          <w:sz w:val="16"/>
          <w:szCs w:val="16"/>
          <w:lang w:val="it-IT"/>
        </w:rPr>
      </w:pPr>
    </w:p>
    <w:p w:rsidR="0009469C" w:rsidRPr="00BA73FC" w:rsidRDefault="0009469C" w:rsidP="0009469C">
      <w:pPr>
        <w:jc w:val="center"/>
        <w:rPr>
          <w:rFonts w:ascii="Arial" w:eastAsia="Arial Unicode MS" w:hAnsi="Arial" w:cs="Arial"/>
          <w:b/>
          <w:bCs/>
          <w:sz w:val="18"/>
          <w:szCs w:val="18"/>
          <w:lang w:val="it-IT"/>
        </w:rPr>
      </w:pPr>
      <w:r w:rsidRPr="00BA73FC">
        <w:rPr>
          <w:rFonts w:ascii="Arial" w:eastAsia="Arial Unicode MS" w:hAnsi="Arial" w:cs="Arial"/>
          <w:b/>
          <w:bCs/>
          <w:sz w:val="18"/>
          <w:szCs w:val="18"/>
          <w:lang w:val="it-IT"/>
        </w:rPr>
        <w:t>Richiesta di iscrizione</w:t>
      </w:r>
    </w:p>
    <w:p w:rsidR="0009469C" w:rsidRPr="00BA73FC" w:rsidRDefault="0009469C" w:rsidP="0009469C">
      <w:pPr>
        <w:jc w:val="center"/>
        <w:rPr>
          <w:rFonts w:ascii="Arial" w:hAnsi="Arial" w:cs="Arial"/>
          <w:b/>
          <w:bCs/>
          <w:sz w:val="18"/>
          <w:szCs w:val="18"/>
          <w:lang w:val="it-IT"/>
        </w:rPr>
      </w:pPr>
      <w:r w:rsidRPr="00BA73FC">
        <w:rPr>
          <w:rFonts w:ascii="Arial" w:hAnsi="Arial" w:cs="Arial"/>
          <w:b/>
          <w:bCs/>
          <w:sz w:val="18"/>
          <w:szCs w:val="18"/>
          <w:lang w:val="it-IT"/>
        </w:rPr>
        <w:t xml:space="preserve">(per ragazze/i di </w:t>
      </w:r>
      <w:proofErr w:type="spellStart"/>
      <w:r w:rsidRPr="00BA73FC">
        <w:rPr>
          <w:rFonts w:ascii="Arial" w:hAnsi="Arial" w:cs="Arial"/>
          <w:b/>
          <w:bCs/>
          <w:sz w:val="18"/>
          <w:szCs w:val="18"/>
          <w:lang w:val="it-IT"/>
        </w:rPr>
        <w:t>etá</w:t>
      </w:r>
      <w:proofErr w:type="spellEnd"/>
      <w:r w:rsidRPr="00BA73FC">
        <w:rPr>
          <w:rFonts w:ascii="Arial" w:hAnsi="Arial" w:cs="Arial"/>
          <w:b/>
          <w:bCs/>
          <w:sz w:val="18"/>
          <w:szCs w:val="18"/>
          <w:lang w:val="it-IT"/>
        </w:rPr>
        <w:t xml:space="preserve"> inferiore a 14 anni)</w:t>
      </w:r>
    </w:p>
    <w:p w:rsidR="0009469C" w:rsidRPr="00BA73FC" w:rsidRDefault="0009469C" w:rsidP="0009469C">
      <w:pPr>
        <w:rPr>
          <w:rFonts w:ascii="Arial" w:eastAsia="Arial" w:hAnsi="Arial" w:cs="Arial"/>
          <w:sz w:val="18"/>
          <w:szCs w:val="18"/>
          <w:lang w:val="it-IT"/>
        </w:rPr>
      </w:pPr>
    </w:p>
    <w:p w:rsidR="0009469C" w:rsidRPr="0009469C" w:rsidRDefault="0009469C" w:rsidP="0009469C">
      <w:pPr>
        <w:rPr>
          <w:rFonts w:ascii="Arial" w:eastAsia="Arial" w:hAnsi="Arial" w:cs="Arial"/>
          <w:sz w:val="16"/>
          <w:szCs w:val="16"/>
          <w:lang w:val="it-IT"/>
        </w:rPr>
      </w:pPr>
      <w:r w:rsidRPr="0009469C">
        <w:rPr>
          <w:rFonts w:ascii="Arial" w:eastAsia="Arial" w:hAnsi="Arial" w:cs="Arial"/>
          <w:sz w:val="16"/>
          <w:szCs w:val="16"/>
          <w:lang w:val="it-IT"/>
        </w:rPr>
        <w:t>Con la presente i sottoscritti:</w:t>
      </w:r>
    </w:p>
    <w:p w:rsidR="0009469C" w:rsidRPr="0009469C" w:rsidRDefault="0009469C" w:rsidP="0009469C">
      <w:pPr>
        <w:rPr>
          <w:rFonts w:ascii="Arial" w:hAnsi="Arial" w:cs="Arial"/>
          <w:sz w:val="16"/>
          <w:szCs w:val="16"/>
          <w:lang w:val="it-IT"/>
        </w:rPr>
      </w:pPr>
    </w:p>
    <w:p w:rsidR="0009469C" w:rsidRPr="0009469C" w:rsidRDefault="0009469C" w:rsidP="0009469C">
      <w:pPr>
        <w:spacing w:line="276" w:lineRule="auto"/>
        <w:rPr>
          <w:rFonts w:ascii="Arial" w:hAnsi="Arial" w:cs="Arial"/>
          <w:sz w:val="16"/>
          <w:szCs w:val="16"/>
          <w:lang w:val="it-IT"/>
        </w:rPr>
      </w:pPr>
      <w:r w:rsidRPr="0009469C">
        <w:rPr>
          <w:rFonts w:ascii="Arial" w:hAnsi="Arial" w:cs="Arial"/>
          <w:sz w:val="16"/>
          <w:szCs w:val="16"/>
          <w:lang w:val="it-IT"/>
        </w:rPr>
        <w:t xml:space="preserve">(Nome e Cognome del padre/tutore) ____________________________________nato a ______________________il________________________________indirizzo______________________________________________tel. _______________________ E-mail ______________________________________________ </w:t>
      </w:r>
    </w:p>
    <w:p w:rsidR="0009469C" w:rsidRPr="0009469C" w:rsidRDefault="0009469C" w:rsidP="0009469C">
      <w:pPr>
        <w:spacing w:line="276" w:lineRule="auto"/>
        <w:jc w:val="center"/>
        <w:rPr>
          <w:rFonts w:ascii="Arial" w:hAnsi="Arial" w:cs="Arial"/>
          <w:b/>
          <w:sz w:val="16"/>
          <w:szCs w:val="16"/>
          <w:lang w:val="it-IT"/>
        </w:rPr>
      </w:pPr>
      <w:r w:rsidRPr="0009469C">
        <w:rPr>
          <w:rFonts w:ascii="Arial" w:hAnsi="Arial" w:cs="Arial"/>
          <w:b/>
          <w:sz w:val="16"/>
          <w:szCs w:val="16"/>
          <w:lang w:val="it-IT"/>
        </w:rPr>
        <w:t>e</w:t>
      </w:r>
    </w:p>
    <w:p w:rsidR="0009469C" w:rsidRPr="0009469C" w:rsidRDefault="0009469C" w:rsidP="0009469C">
      <w:pPr>
        <w:spacing w:line="276" w:lineRule="auto"/>
        <w:rPr>
          <w:rFonts w:ascii="Arial" w:hAnsi="Arial" w:cs="Arial"/>
          <w:sz w:val="16"/>
          <w:szCs w:val="16"/>
          <w:lang w:val="it-IT"/>
        </w:rPr>
      </w:pPr>
      <w:r w:rsidRPr="0009469C">
        <w:rPr>
          <w:rFonts w:ascii="Arial" w:hAnsi="Arial" w:cs="Arial"/>
          <w:sz w:val="16"/>
          <w:szCs w:val="16"/>
          <w:lang w:val="it-IT"/>
        </w:rPr>
        <w:t xml:space="preserve">(Nome e Cognome della madre/tutrice) ______________________________________________nato a </w:t>
      </w:r>
    </w:p>
    <w:p w:rsidR="0009469C" w:rsidRPr="0009469C" w:rsidRDefault="0009469C" w:rsidP="0009469C">
      <w:pPr>
        <w:spacing w:line="276" w:lineRule="auto"/>
        <w:rPr>
          <w:rFonts w:ascii="Arial" w:hAnsi="Arial" w:cs="Arial"/>
          <w:sz w:val="16"/>
          <w:szCs w:val="16"/>
          <w:lang w:val="it-IT"/>
        </w:rPr>
      </w:pPr>
      <w:r w:rsidRPr="0009469C">
        <w:rPr>
          <w:rFonts w:ascii="Arial" w:hAnsi="Arial" w:cs="Arial"/>
          <w:sz w:val="16"/>
          <w:szCs w:val="16"/>
          <w:lang w:val="it-IT"/>
        </w:rPr>
        <w:t xml:space="preserve">___________________________________il______________________________indirizzo______________________________________________tel. _______________________E-mail ______________________________________________ </w:t>
      </w:r>
    </w:p>
    <w:p w:rsidR="0009469C" w:rsidRPr="0009469C" w:rsidRDefault="0009469C" w:rsidP="0009469C">
      <w:pPr>
        <w:spacing w:line="276" w:lineRule="auto"/>
        <w:rPr>
          <w:rFonts w:ascii="Arial" w:hAnsi="Arial" w:cs="Arial"/>
          <w:sz w:val="16"/>
          <w:szCs w:val="16"/>
          <w:lang w:val="it-IT"/>
        </w:rPr>
      </w:pPr>
    </w:p>
    <w:p w:rsidR="0009469C" w:rsidRPr="0009469C" w:rsidRDefault="0009469C" w:rsidP="0009469C">
      <w:pPr>
        <w:spacing w:line="276" w:lineRule="auto"/>
        <w:rPr>
          <w:rFonts w:ascii="Arial" w:hAnsi="Arial" w:cs="Arial"/>
          <w:sz w:val="16"/>
          <w:szCs w:val="16"/>
          <w:lang w:val="it-IT"/>
        </w:rPr>
      </w:pPr>
      <w:r w:rsidRPr="0009469C">
        <w:rPr>
          <w:rFonts w:ascii="Arial" w:hAnsi="Arial" w:cs="Arial"/>
          <w:sz w:val="16"/>
          <w:szCs w:val="16"/>
          <w:lang w:val="it-IT"/>
        </w:rPr>
        <w:t xml:space="preserve">In </w:t>
      </w:r>
      <w:proofErr w:type="spellStart"/>
      <w:r w:rsidRPr="0009469C">
        <w:rPr>
          <w:rFonts w:ascii="Arial" w:hAnsi="Arial" w:cs="Arial"/>
          <w:sz w:val="16"/>
          <w:szCs w:val="16"/>
          <w:lang w:val="it-IT"/>
        </w:rPr>
        <w:t>qualitá</w:t>
      </w:r>
      <w:proofErr w:type="spellEnd"/>
      <w:r w:rsidRPr="0009469C">
        <w:rPr>
          <w:rFonts w:ascii="Arial" w:hAnsi="Arial" w:cs="Arial"/>
          <w:sz w:val="16"/>
          <w:szCs w:val="16"/>
          <w:lang w:val="it-IT"/>
        </w:rPr>
        <w:t xml:space="preserve"> di genitori/tutori di nostra/o figlia/o</w:t>
      </w:r>
    </w:p>
    <w:p w:rsidR="0009469C" w:rsidRPr="0009469C" w:rsidRDefault="0009469C" w:rsidP="0009469C">
      <w:pPr>
        <w:spacing w:line="276" w:lineRule="auto"/>
        <w:rPr>
          <w:rFonts w:ascii="Arial" w:hAnsi="Arial" w:cs="Arial"/>
          <w:sz w:val="16"/>
          <w:szCs w:val="16"/>
          <w:lang w:val="it-IT"/>
        </w:rPr>
      </w:pPr>
    </w:p>
    <w:p w:rsidR="0009469C" w:rsidRPr="0009469C" w:rsidRDefault="00822C8B" w:rsidP="0009469C">
      <w:pPr>
        <w:spacing w:line="276" w:lineRule="auto"/>
        <w:jc w:val="center"/>
        <w:rPr>
          <w:rFonts w:ascii="Arial" w:hAnsi="Arial" w:cs="Arial"/>
          <w:b/>
          <w:bCs/>
          <w:sz w:val="16"/>
          <w:szCs w:val="16"/>
          <w:lang w:val="it-IT"/>
        </w:rPr>
      </w:pPr>
      <w:r w:rsidRPr="0009469C">
        <w:rPr>
          <w:rFonts w:ascii="Arial" w:hAnsi="Arial" w:cs="Arial"/>
          <w:b/>
          <w:bCs/>
          <w:sz w:val="16"/>
          <w:szCs w:val="16"/>
          <w:lang w:val="it-IT"/>
        </w:rPr>
        <w:t>C</w:t>
      </w:r>
      <w:r>
        <w:rPr>
          <w:rFonts w:ascii="Arial" w:hAnsi="Arial" w:cs="Arial"/>
          <w:b/>
          <w:bCs/>
          <w:sz w:val="16"/>
          <w:szCs w:val="16"/>
          <w:lang w:val="it-IT"/>
        </w:rPr>
        <w:t xml:space="preserve"> </w:t>
      </w:r>
      <w:r w:rsidR="0009469C" w:rsidRPr="0009469C">
        <w:rPr>
          <w:rFonts w:ascii="Arial" w:hAnsi="Arial" w:cs="Arial"/>
          <w:b/>
          <w:bCs/>
          <w:sz w:val="16"/>
          <w:szCs w:val="16"/>
          <w:lang w:val="it-IT"/>
        </w:rPr>
        <w:t>h</w:t>
      </w:r>
      <w:r>
        <w:rPr>
          <w:rFonts w:ascii="Arial" w:hAnsi="Arial" w:cs="Arial"/>
          <w:b/>
          <w:bCs/>
          <w:sz w:val="16"/>
          <w:szCs w:val="16"/>
          <w:lang w:val="it-IT"/>
        </w:rPr>
        <w:t xml:space="preserve"> </w:t>
      </w:r>
      <w:r w:rsidR="0009469C" w:rsidRPr="0009469C">
        <w:rPr>
          <w:rFonts w:ascii="Arial" w:hAnsi="Arial" w:cs="Arial"/>
          <w:b/>
          <w:bCs/>
          <w:sz w:val="16"/>
          <w:szCs w:val="16"/>
          <w:lang w:val="it-IT"/>
        </w:rPr>
        <w:t>i</w:t>
      </w:r>
      <w:r>
        <w:rPr>
          <w:rFonts w:ascii="Arial" w:hAnsi="Arial" w:cs="Arial"/>
          <w:b/>
          <w:bCs/>
          <w:sz w:val="16"/>
          <w:szCs w:val="16"/>
          <w:lang w:val="it-IT"/>
        </w:rPr>
        <w:t xml:space="preserve"> </w:t>
      </w:r>
      <w:r w:rsidR="0009469C" w:rsidRPr="0009469C">
        <w:rPr>
          <w:rFonts w:ascii="Arial" w:hAnsi="Arial" w:cs="Arial"/>
          <w:b/>
          <w:bCs/>
          <w:sz w:val="16"/>
          <w:szCs w:val="16"/>
          <w:lang w:val="it-IT"/>
        </w:rPr>
        <w:t>e</w:t>
      </w:r>
      <w:r>
        <w:rPr>
          <w:rFonts w:ascii="Arial" w:hAnsi="Arial" w:cs="Arial"/>
          <w:b/>
          <w:bCs/>
          <w:sz w:val="16"/>
          <w:szCs w:val="16"/>
          <w:lang w:val="it-IT"/>
        </w:rPr>
        <w:t xml:space="preserve"> </w:t>
      </w:r>
      <w:r w:rsidR="0009469C" w:rsidRPr="0009469C">
        <w:rPr>
          <w:rFonts w:ascii="Arial" w:hAnsi="Arial" w:cs="Arial"/>
          <w:b/>
          <w:bCs/>
          <w:sz w:val="16"/>
          <w:szCs w:val="16"/>
          <w:lang w:val="it-IT"/>
        </w:rPr>
        <w:t>d</w:t>
      </w:r>
      <w:r>
        <w:rPr>
          <w:rFonts w:ascii="Arial" w:hAnsi="Arial" w:cs="Arial"/>
          <w:b/>
          <w:bCs/>
          <w:sz w:val="16"/>
          <w:szCs w:val="16"/>
          <w:lang w:val="it-IT"/>
        </w:rPr>
        <w:t xml:space="preserve"> </w:t>
      </w:r>
      <w:r w:rsidR="0009469C" w:rsidRPr="0009469C">
        <w:rPr>
          <w:rFonts w:ascii="Arial" w:hAnsi="Arial" w:cs="Arial"/>
          <w:b/>
          <w:bCs/>
          <w:sz w:val="16"/>
          <w:szCs w:val="16"/>
          <w:lang w:val="it-IT"/>
        </w:rPr>
        <w:t>o</w:t>
      </w:r>
      <w:r>
        <w:rPr>
          <w:rFonts w:ascii="Arial" w:hAnsi="Arial" w:cs="Arial"/>
          <w:b/>
          <w:bCs/>
          <w:sz w:val="16"/>
          <w:szCs w:val="16"/>
          <w:lang w:val="it-IT"/>
        </w:rPr>
        <w:t xml:space="preserve"> </w:t>
      </w:r>
      <w:r w:rsidR="0009469C" w:rsidRPr="0009469C">
        <w:rPr>
          <w:rFonts w:ascii="Arial" w:hAnsi="Arial" w:cs="Arial"/>
          <w:b/>
          <w:bCs/>
          <w:sz w:val="16"/>
          <w:szCs w:val="16"/>
          <w:lang w:val="it-IT"/>
        </w:rPr>
        <w:t>n</w:t>
      </w:r>
      <w:r>
        <w:rPr>
          <w:rFonts w:ascii="Arial" w:hAnsi="Arial" w:cs="Arial"/>
          <w:b/>
          <w:bCs/>
          <w:sz w:val="16"/>
          <w:szCs w:val="16"/>
          <w:lang w:val="it-IT"/>
        </w:rPr>
        <w:t xml:space="preserve"> </w:t>
      </w:r>
      <w:r w:rsidR="0009469C" w:rsidRPr="0009469C">
        <w:rPr>
          <w:rFonts w:ascii="Arial" w:hAnsi="Arial" w:cs="Arial"/>
          <w:b/>
          <w:bCs/>
          <w:sz w:val="16"/>
          <w:szCs w:val="16"/>
          <w:lang w:val="it-IT"/>
        </w:rPr>
        <w:t>o</w:t>
      </w:r>
      <w:proofErr w:type="gramStart"/>
      <w:r>
        <w:rPr>
          <w:rFonts w:ascii="Arial" w:hAnsi="Arial" w:cs="Arial"/>
          <w:b/>
          <w:bCs/>
          <w:sz w:val="16"/>
          <w:szCs w:val="16"/>
          <w:lang w:val="it-IT"/>
        </w:rPr>
        <w:t xml:space="preserve"> </w:t>
      </w:r>
      <w:r w:rsidR="0009469C" w:rsidRPr="0009469C">
        <w:rPr>
          <w:rFonts w:ascii="Arial" w:hAnsi="Arial" w:cs="Arial"/>
          <w:b/>
          <w:bCs/>
          <w:sz w:val="16"/>
          <w:szCs w:val="16"/>
          <w:lang w:val="it-IT"/>
        </w:rPr>
        <w:t xml:space="preserve"> </w:t>
      </w:r>
      <w:r>
        <w:rPr>
          <w:rFonts w:ascii="Arial" w:hAnsi="Arial" w:cs="Arial"/>
          <w:b/>
          <w:bCs/>
          <w:sz w:val="16"/>
          <w:szCs w:val="16"/>
          <w:lang w:val="it-IT"/>
        </w:rPr>
        <w:t xml:space="preserve">  </w:t>
      </w:r>
      <w:proofErr w:type="gramEnd"/>
      <w:r w:rsidR="0009469C" w:rsidRPr="0009469C">
        <w:rPr>
          <w:rFonts w:ascii="Arial" w:hAnsi="Arial" w:cs="Arial"/>
          <w:b/>
          <w:bCs/>
          <w:sz w:val="16"/>
          <w:szCs w:val="16"/>
          <w:lang w:val="it-IT"/>
        </w:rPr>
        <w:t>d</w:t>
      </w:r>
      <w:r>
        <w:rPr>
          <w:rFonts w:ascii="Arial" w:hAnsi="Arial" w:cs="Arial"/>
          <w:b/>
          <w:bCs/>
          <w:sz w:val="16"/>
          <w:szCs w:val="16"/>
          <w:lang w:val="it-IT"/>
        </w:rPr>
        <w:t xml:space="preserve"> </w:t>
      </w:r>
      <w:r w:rsidR="0009469C" w:rsidRPr="0009469C">
        <w:rPr>
          <w:rFonts w:ascii="Arial" w:hAnsi="Arial" w:cs="Arial"/>
          <w:b/>
          <w:bCs/>
          <w:sz w:val="16"/>
          <w:szCs w:val="16"/>
          <w:lang w:val="it-IT"/>
        </w:rPr>
        <w:t>i</w:t>
      </w:r>
      <w:r>
        <w:rPr>
          <w:rFonts w:ascii="Arial" w:hAnsi="Arial" w:cs="Arial"/>
          <w:b/>
          <w:bCs/>
          <w:sz w:val="16"/>
          <w:szCs w:val="16"/>
          <w:lang w:val="it-IT"/>
        </w:rPr>
        <w:t xml:space="preserve">    </w:t>
      </w:r>
      <w:r w:rsidR="0009469C" w:rsidRPr="0009469C">
        <w:rPr>
          <w:rFonts w:ascii="Arial" w:hAnsi="Arial" w:cs="Arial"/>
          <w:b/>
          <w:bCs/>
          <w:sz w:val="16"/>
          <w:szCs w:val="16"/>
          <w:lang w:val="it-IT"/>
        </w:rPr>
        <w:t xml:space="preserve"> </w:t>
      </w:r>
      <w:proofErr w:type="spellStart"/>
      <w:r w:rsidR="0009469C" w:rsidRPr="0009469C">
        <w:rPr>
          <w:rFonts w:ascii="Arial" w:hAnsi="Arial" w:cs="Arial"/>
          <w:b/>
          <w:bCs/>
          <w:sz w:val="16"/>
          <w:szCs w:val="16"/>
          <w:lang w:val="it-IT"/>
        </w:rPr>
        <w:t>i</w:t>
      </w:r>
      <w:proofErr w:type="spellEnd"/>
      <w:r>
        <w:rPr>
          <w:rFonts w:ascii="Arial" w:hAnsi="Arial" w:cs="Arial"/>
          <w:b/>
          <w:bCs/>
          <w:sz w:val="16"/>
          <w:szCs w:val="16"/>
          <w:lang w:val="it-IT"/>
        </w:rPr>
        <w:t xml:space="preserve"> </w:t>
      </w:r>
      <w:r w:rsidR="0009469C" w:rsidRPr="0009469C">
        <w:rPr>
          <w:rFonts w:ascii="Arial" w:hAnsi="Arial" w:cs="Arial"/>
          <w:b/>
          <w:bCs/>
          <w:sz w:val="16"/>
          <w:szCs w:val="16"/>
          <w:lang w:val="it-IT"/>
        </w:rPr>
        <w:t>s</w:t>
      </w:r>
      <w:r>
        <w:rPr>
          <w:rFonts w:ascii="Arial" w:hAnsi="Arial" w:cs="Arial"/>
          <w:b/>
          <w:bCs/>
          <w:sz w:val="16"/>
          <w:szCs w:val="16"/>
          <w:lang w:val="it-IT"/>
        </w:rPr>
        <w:t xml:space="preserve"> </w:t>
      </w:r>
      <w:r w:rsidR="0009469C" w:rsidRPr="0009469C">
        <w:rPr>
          <w:rFonts w:ascii="Arial" w:hAnsi="Arial" w:cs="Arial"/>
          <w:b/>
          <w:bCs/>
          <w:sz w:val="16"/>
          <w:szCs w:val="16"/>
          <w:lang w:val="it-IT"/>
        </w:rPr>
        <w:t>c</w:t>
      </w:r>
      <w:r>
        <w:rPr>
          <w:rFonts w:ascii="Arial" w:hAnsi="Arial" w:cs="Arial"/>
          <w:b/>
          <w:bCs/>
          <w:sz w:val="16"/>
          <w:szCs w:val="16"/>
          <w:lang w:val="it-IT"/>
        </w:rPr>
        <w:t xml:space="preserve"> </w:t>
      </w:r>
      <w:r w:rsidR="0009469C" w:rsidRPr="0009469C">
        <w:rPr>
          <w:rFonts w:ascii="Arial" w:hAnsi="Arial" w:cs="Arial"/>
          <w:b/>
          <w:bCs/>
          <w:sz w:val="16"/>
          <w:szCs w:val="16"/>
          <w:lang w:val="it-IT"/>
        </w:rPr>
        <w:t>r</w:t>
      </w:r>
      <w:r>
        <w:rPr>
          <w:rFonts w:ascii="Arial" w:hAnsi="Arial" w:cs="Arial"/>
          <w:b/>
          <w:bCs/>
          <w:sz w:val="16"/>
          <w:szCs w:val="16"/>
          <w:lang w:val="it-IT"/>
        </w:rPr>
        <w:t xml:space="preserve"> </w:t>
      </w:r>
      <w:r w:rsidR="0009469C" w:rsidRPr="0009469C">
        <w:rPr>
          <w:rFonts w:ascii="Arial" w:hAnsi="Arial" w:cs="Arial"/>
          <w:b/>
          <w:bCs/>
          <w:sz w:val="16"/>
          <w:szCs w:val="16"/>
          <w:lang w:val="it-IT"/>
        </w:rPr>
        <w:t>i</w:t>
      </w:r>
      <w:r>
        <w:rPr>
          <w:rFonts w:ascii="Arial" w:hAnsi="Arial" w:cs="Arial"/>
          <w:b/>
          <w:bCs/>
          <w:sz w:val="16"/>
          <w:szCs w:val="16"/>
          <w:lang w:val="it-IT"/>
        </w:rPr>
        <w:t xml:space="preserve"> </w:t>
      </w:r>
      <w:r w:rsidR="0009469C" w:rsidRPr="0009469C">
        <w:rPr>
          <w:rFonts w:ascii="Arial" w:hAnsi="Arial" w:cs="Arial"/>
          <w:b/>
          <w:bCs/>
          <w:sz w:val="16"/>
          <w:szCs w:val="16"/>
          <w:lang w:val="it-IT"/>
        </w:rPr>
        <w:t>v</w:t>
      </w:r>
      <w:r>
        <w:rPr>
          <w:rFonts w:ascii="Arial" w:hAnsi="Arial" w:cs="Arial"/>
          <w:b/>
          <w:bCs/>
          <w:sz w:val="16"/>
          <w:szCs w:val="16"/>
          <w:lang w:val="it-IT"/>
        </w:rPr>
        <w:t xml:space="preserve"> </w:t>
      </w:r>
      <w:r w:rsidR="0009469C" w:rsidRPr="0009469C">
        <w:rPr>
          <w:rFonts w:ascii="Arial" w:hAnsi="Arial" w:cs="Arial"/>
          <w:b/>
          <w:bCs/>
          <w:sz w:val="16"/>
          <w:szCs w:val="16"/>
          <w:lang w:val="it-IT"/>
        </w:rPr>
        <w:t>e</w:t>
      </w:r>
      <w:r>
        <w:rPr>
          <w:rFonts w:ascii="Arial" w:hAnsi="Arial" w:cs="Arial"/>
          <w:b/>
          <w:bCs/>
          <w:sz w:val="16"/>
          <w:szCs w:val="16"/>
          <w:lang w:val="it-IT"/>
        </w:rPr>
        <w:t xml:space="preserve"> </w:t>
      </w:r>
      <w:r w:rsidR="0009469C" w:rsidRPr="0009469C">
        <w:rPr>
          <w:rFonts w:ascii="Arial" w:hAnsi="Arial" w:cs="Arial"/>
          <w:b/>
          <w:bCs/>
          <w:sz w:val="16"/>
          <w:szCs w:val="16"/>
          <w:lang w:val="it-IT"/>
        </w:rPr>
        <w:t>r</w:t>
      </w:r>
      <w:r>
        <w:rPr>
          <w:rFonts w:ascii="Arial" w:hAnsi="Arial" w:cs="Arial"/>
          <w:b/>
          <w:bCs/>
          <w:sz w:val="16"/>
          <w:szCs w:val="16"/>
          <w:lang w:val="it-IT"/>
        </w:rPr>
        <w:t xml:space="preserve"> </w:t>
      </w:r>
      <w:r w:rsidR="0009469C" w:rsidRPr="0009469C">
        <w:rPr>
          <w:rFonts w:ascii="Arial" w:hAnsi="Arial" w:cs="Arial"/>
          <w:b/>
          <w:bCs/>
          <w:sz w:val="16"/>
          <w:szCs w:val="16"/>
          <w:lang w:val="it-IT"/>
        </w:rPr>
        <w:t xml:space="preserve">e </w:t>
      </w:r>
    </w:p>
    <w:p w:rsidR="0009469C" w:rsidRPr="0009469C" w:rsidRDefault="0009469C" w:rsidP="0009469C">
      <w:pPr>
        <w:spacing w:line="276" w:lineRule="auto"/>
        <w:rPr>
          <w:rFonts w:ascii="Arial" w:hAnsi="Arial" w:cs="Arial"/>
          <w:b/>
          <w:bCs/>
          <w:sz w:val="16"/>
          <w:szCs w:val="16"/>
          <w:lang w:val="it-IT"/>
        </w:rPr>
      </w:pPr>
    </w:p>
    <w:p w:rsidR="0009469C" w:rsidRPr="0009469C" w:rsidRDefault="0009469C" w:rsidP="0009469C">
      <w:pPr>
        <w:spacing w:line="276" w:lineRule="auto"/>
        <w:rPr>
          <w:rFonts w:ascii="Arial" w:hAnsi="Arial" w:cs="Arial"/>
          <w:sz w:val="16"/>
          <w:szCs w:val="16"/>
          <w:lang w:val="it-IT"/>
        </w:rPr>
      </w:pPr>
      <w:r w:rsidRPr="0009469C">
        <w:rPr>
          <w:rFonts w:ascii="Arial" w:hAnsi="Arial" w:cs="Arial"/>
          <w:iCs/>
          <w:sz w:val="16"/>
          <w:szCs w:val="16"/>
          <w:lang w:val="it-IT"/>
        </w:rPr>
        <w:t>Nome e Cognome del figlia/o</w:t>
      </w:r>
      <w:r w:rsidRPr="0009469C">
        <w:rPr>
          <w:rFonts w:ascii="Arial" w:hAnsi="Arial" w:cs="Arial"/>
          <w:sz w:val="16"/>
          <w:szCs w:val="16"/>
          <w:lang w:val="it-IT"/>
        </w:rPr>
        <w:t xml:space="preserve"> __________________________________________, nata/o il_______________, a _______________, domicilio di residenza _____________________________, Cod. Fiscal _______________________, Cell. __________________________. Tel. _________________,E-mail________________________________________________</w:t>
      </w:r>
    </w:p>
    <w:p w:rsidR="0009469C" w:rsidRPr="0009469C" w:rsidRDefault="0009469C" w:rsidP="0009469C">
      <w:pPr>
        <w:rPr>
          <w:rFonts w:ascii="Arial" w:hAnsi="Arial" w:cs="Arial"/>
          <w:sz w:val="16"/>
          <w:szCs w:val="16"/>
          <w:lang w:val="it-IT"/>
        </w:rPr>
      </w:pPr>
    </w:p>
    <w:p w:rsidR="0009469C" w:rsidRPr="0009469C" w:rsidRDefault="0009469C" w:rsidP="0009469C">
      <w:pPr>
        <w:jc w:val="both"/>
        <w:rPr>
          <w:rFonts w:ascii="Arial" w:hAnsi="Arial" w:cs="Arial"/>
          <w:sz w:val="16"/>
          <w:szCs w:val="16"/>
          <w:lang w:val="it-IT"/>
        </w:rPr>
      </w:pPr>
    </w:p>
    <w:p w:rsidR="0009469C" w:rsidRPr="0009469C" w:rsidRDefault="0009469C" w:rsidP="0009469C">
      <w:pPr>
        <w:jc w:val="both"/>
        <w:rPr>
          <w:rFonts w:ascii="Arial" w:hAnsi="Arial" w:cs="Arial"/>
          <w:sz w:val="16"/>
          <w:szCs w:val="16"/>
          <w:lang w:val="it-IT"/>
        </w:rPr>
      </w:pPr>
      <w:r w:rsidRPr="0009469C">
        <w:rPr>
          <w:rFonts w:ascii="Arial" w:hAnsi="Arial" w:cs="Arial"/>
          <w:sz w:val="16"/>
          <w:szCs w:val="16"/>
          <w:lang w:val="it-IT"/>
        </w:rPr>
        <w:t xml:space="preserve">come socio (attivo) dell'associazione sportiva amatoriale </w:t>
      </w:r>
      <w:proofErr w:type="spellStart"/>
      <w:r w:rsidRPr="0009469C">
        <w:rPr>
          <w:rFonts w:ascii="Arial" w:hAnsi="Arial" w:cs="Arial"/>
          <w:sz w:val="16"/>
          <w:szCs w:val="16"/>
          <w:lang w:val="it-IT"/>
        </w:rPr>
        <w:t>Fié</w:t>
      </w:r>
      <w:proofErr w:type="spellEnd"/>
      <w:r w:rsidRPr="0009469C">
        <w:rPr>
          <w:rFonts w:ascii="Arial" w:hAnsi="Arial" w:cs="Arial"/>
          <w:sz w:val="16"/>
          <w:szCs w:val="16"/>
          <w:lang w:val="it-IT"/>
        </w:rPr>
        <w:t xml:space="preserve"> allo Sciliar e dichiarano di versare la quota associativa annuale per tutta la durata dell'adesione.</w:t>
      </w:r>
    </w:p>
    <w:p w:rsidR="0009469C" w:rsidRPr="0009469C" w:rsidRDefault="0009469C" w:rsidP="0009469C">
      <w:pPr>
        <w:jc w:val="both"/>
        <w:rPr>
          <w:rFonts w:ascii="Arial" w:hAnsi="Arial" w:cs="Arial"/>
          <w:sz w:val="16"/>
          <w:szCs w:val="16"/>
          <w:lang w:val="it-IT"/>
        </w:rPr>
      </w:pPr>
    </w:p>
    <w:p w:rsidR="0009469C" w:rsidRPr="0009469C" w:rsidRDefault="0009469C" w:rsidP="0009469C">
      <w:pPr>
        <w:jc w:val="both"/>
        <w:rPr>
          <w:rFonts w:ascii="Arial" w:hAnsi="Arial" w:cs="Arial"/>
          <w:iCs/>
          <w:sz w:val="16"/>
          <w:szCs w:val="16"/>
          <w:lang w:val="it-IT"/>
        </w:rPr>
      </w:pPr>
      <w:r w:rsidRPr="0009469C">
        <w:rPr>
          <w:rFonts w:ascii="Arial" w:hAnsi="Arial" w:cs="Arial"/>
          <w:iCs/>
          <w:sz w:val="16"/>
          <w:szCs w:val="16"/>
          <w:lang w:val="it-IT"/>
        </w:rPr>
        <w:t>Il subingresso nella sezione ___________________________________ avviene il ____/____/_____</w:t>
      </w:r>
    </w:p>
    <w:p w:rsidR="0009469C" w:rsidRPr="0009469C" w:rsidRDefault="0009469C" w:rsidP="0009469C">
      <w:pPr>
        <w:jc w:val="both"/>
        <w:rPr>
          <w:rFonts w:ascii="Arial" w:hAnsi="Arial" w:cs="Arial"/>
          <w:sz w:val="16"/>
          <w:szCs w:val="16"/>
          <w:lang w:val="it-IT"/>
        </w:rPr>
      </w:pPr>
    </w:p>
    <w:p w:rsidR="0009469C" w:rsidRPr="0009469C" w:rsidRDefault="0009469C" w:rsidP="0009469C">
      <w:pPr>
        <w:jc w:val="both"/>
        <w:rPr>
          <w:rFonts w:ascii="Arial" w:hAnsi="Arial" w:cs="Arial"/>
          <w:iCs/>
          <w:sz w:val="16"/>
          <w:szCs w:val="16"/>
          <w:lang w:val="it-IT"/>
        </w:rPr>
      </w:pPr>
      <w:r w:rsidRPr="0009469C">
        <w:rPr>
          <w:rFonts w:ascii="Arial" w:hAnsi="Arial" w:cs="Arial"/>
          <w:iCs/>
          <w:sz w:val="16"/>
          <w:szCs w:val="16"/>
          <w:lang w:val="it-IT"/>
        </w:rPr>
        <w:t>Dichiariamo inoltre di non avanzare alcuna pretesa risarcitoria o pretesa legale nei confronti dell'Associazione per i danni e gli infortuni subiti dal figlia/o durante lo svolgimento dell'attività sportiva.</w:t>
      </w:r>
    </w:p>
    <w:p w:rsidR="0009469C" w:rsidRPr="0009469C" w:rsidRDefault="0009469C" w:rsidP="0009469C">
      <w:pPr>
        <w:jc w:val="both"/>
        <w:rPr>
          <w:rFonts w:ascii="Arial" w:hAnsi="Arial" w:cs="Arial"/>
          <w:iCs/>
          <w:sz w:val="16"/>
          <w:szCs w:val="16"/>
          <w:lang w:val="it-IT"/>
        </w:rPr>
      </w:pPr>
    </w:p>
    <w:p w:rsidR="0009469C" w:rsidRPr="0009469C" w:rsidRDefault="0009469C" w:rsidP="0009469C">
      <w:pPr>
        <w:rPr>
          <w:rFonts w:ascii="Arial" w:eastAsia="Arial" w:hAnsi="Arial" w:cs="Arial"/>
          <w:sz w:val="16"/>
          <w:szCs w:val="16"/>
          <w:lang w:val="it-IT"/>
        </w:rPr>
      </w:pPr>
      <w:r w:rsidRPr="0009469C">
        <w:rPr>
          <w:rFonts w:ascii="Arial" w:hAnsi="Arial" w:cs="Arial"/>
          <w:sz w:val="16"/>
          <w:szCs w:val="16"/>
          <w:lang w:val="it-IT"/>
        </w:rPr>
        <w:t>I sottoscritti</w:t>
      </w:r>
      <w:r w:rsidRPr="0009469C">
        <w:rPr>
          <w:rFonts w:ascii="Arial" w:eastAsia="Arial" w:hAnsi="Arial" w:cs="Arial"/>
          <w:sz w:val="16"/>
          <w:szCs w:val="16"/>
          <w:lang w:val="it-IT"/>
        </w:rPr>
        <w:t xml:space="preserve"> dichiarano esplicitamente di prendere atto del fatto che </w:t>
      </w:r>
    </w:p>
    <w:p w:rsidR="0009469C" w:rsidRPr="0009469C" w:rsidRDefault="0009469C" w:rsidP="00822C8B">
      <w:pPr>
        <w:numPr>
          <w:ilvl w:val="0"/>
          <w:numId w:val="1"/>
        </w:numPr>
        <w:jc w:val="both"/>
        <w:rPr>
          <w:rFonts w:ascii="Arial" w:eastAsia="Arial" w:hAnsi="Arial" w:cs="Arial"/>
          <w:sz w:val="16"/>
          <w:szCs w:val="16"/>
          <w:lang w:val="it-IT"/>
        </w:rPr>
      </w:pPr>
      <w:r w:rsidRPr="0009469C">
        <w:rPr>
          <w:rFonts w:ascii="Arial" w:eastAsia="Arial" w:hAnsi="Arial" w:cs="Arial"/>
          <w:sz w:val="16"/>
          <w:szCs w:val="16"/>
          <w:lang w:val="it-IT"/>
        </w:rPr>
        <w:t xml:space="preserve">l’associazione non ha stipulato un’assicurazione contro gli infortuni per suo/a figlio/a, bensì un’assicurazione “rischi conto terzi” e “rischi penali”, sempre nell’ambito dello svolgimento di gare sportive organizzate dall’associazione; </w:t>
      </w:r>
    </w:p>
    <w:p w:rsidR="0009469C" w:rsidRPr="0009469C" w:rsidRDefault="0009469C" w:rsidP="00822C8B">
      <w:pPr>
        <w:numPr>
          <w:ilvl w:val="0"/>
          <w:numId w:val="1"/>
        </w:numPr>
        <w:jc w:val="both"/>
        <w:rPr>
          <w:rFonts w:ascii="Arial" w:eastAsia="Arial" w:hAnsi="Arial" w:cs="Arial"/>
          <w:sz w:val="16"/>
          <w:szCs w:val="16"/>
          <w:lang w:val="it-IT"/>
        </w:rPr>
      </w:pPr>
      <w:r w:rsidRPr="0009469C">
        <w:rPr>
          <w:rFonts w:ascii="Arial" w:eastAsia="Arial" w:hAnsi="Arial" w:cs="Arial"/>
          <w:sz w:val="16"/>
          <w:szCs w:val="16"/>
          <w:lang w:val="it-IT"/>
        </w:rPr>
        <w:t>La/Il</w:t>
      </w:r>
      <w:proofErr w:type="gramStart"/>
      <w:r w:rsidRPr="0009469C">
        <w:rPr>
          <w:rFonts w:ascii="Arial" w:eastAsia="Arial" w:hAnsi="Arial" w:cs="Arial"/>
          <w:sz w:val="16"/>
          <w:szCs w:val="16"/>
          <w:lang w:val="it-IT"/>
        </w:rPr>
        <w:t xml:space="preserve">  </w:t>
      </w:r>
      <w:proofErr w:type="gramEnd"/>
      <w:r w:rsidRPr="0009469C">
        <w:rPr>
          <w:rFonts w:ascii="Arial" w:eastAsia="Arial" w:hAnsi="Arial" w:cs="Arial"/>
          <w:sz w:val="16"/>
          <w:szCs w:val="16"/>
          <w:lang w:val="it-IT"/>
        </w:rPr>
        <w:t xml:space="preserve">figlia/o </w:t>
      </w:r>
      <w:proofErr w:type="spellStart"/>
      <w:r w:rsidRPr="0009469C">
        <w:rPr>
          <w:rFonts w:ascii="Arial" w:eastAsia="Arial" w:hAnsi="Arial" w:cs="Arial"/>
          <w:sz w:val="16"/>
          <w:szCs w:val="16"/>
          <w:lang w:val="it-IT"/>
        </w:rPr>
        <w:t>dovrá</w:t>
      </w:r>
      <w:proofErr w:type="spellEnd"/>
      <w:r w:rsidRPr="0009469C">
        <w:rPr>
          <w:rFonts w:ascii="Arial" w:eastAsia="Arial" w:hAnsi="Arial" w:cs="Arial"/>
          <w:sz w:val="16"/>
          <w:szCs w:val="16"/>
          <w:lang w:val="it-IT"/>
        </w:rPr>
        <w:t xml:space="preserve"> sottoporsi all’esame medico preventivo prescritto dalla legge e di consegnare l’attestato medico all’associazione; </w:t>
      </w:r>
    </w:p>
    <w:p w:rsidR="0009469C" w:rsidRPr="0009469C" w:rsidRDefault="0009469C" w:rsidP="00822C8B">
      <w:pPr>
        <w:numPr>
          <w:ilvl w:val="0"/>
          <w:numId w:val="1"/>
        </w:numPr>
        <w:jc w:val="both"/>
        <w:rPr>
          <w:rFonts w:ascii="Arial" w:eastAsia="Arial" w:hAnsi="Arial" w:cs="Arial"/>
          <w:sz w:val="16"/>
          <w:szCs w:val="16"/>
          <w:lang w:val="it-IT"/>
        </w:rPr>
      </w:pPr>
      <w:proofErr w:type="gramStart"/>
      <w:r w:rsidRPr="0009469C">
        <w:rPr>
          <w:rFonts w:ascii="Arial" w:eastAsia="Arial" w:hAnsi="Arial" w:cs="Arial"/>
          <w:sz w:val="16"/>
          <w:szCs w:val="16"/>
          <w:lang w:val="it-IT"/>
        </w:rPr>
        <w:t>lo</w:t>
      </w:r>
      <w:proofErr w:type="gramEnd"/>
      <w:r w:rsidRPr="0009469C">
        <w:rPr>
          <w:rFonts w:ascii="Arial" w:eastAsia="Arial" w:hAnsi="Arial" w:cs="Arial"/>
          <w:sz w:val="16"/>
          <w:szCs w:val="16"/>
          <w:lang w:val="it-IT"/>
        </w:rPr>
        <w:t xml:space="preserve"> statuto dell’associazione è stato letto ed accettato, come pure che le direttive degli organi associativi, degli assistenti ed allenatori dovranno essere rispettate e che si avrà l´obbligo  di rimettersi a  tutte le decisioni della giuria dell’associazione escludendo le via legali.– riguardanti le vertenze che potrebbero </w:t>
      </w:r>
      <w:proofErr w:type="gramStart"/>
      <w:r w:rsidRPr="0009469C">
        <w:rPr>
          <w:rFonts w:ascii="Arial" w:eastAsia="Arial" w:hAnsi="Arial" w:cs="Arial"/>
          <w:sz w:val="16"/>
          <w:szCs w:val="16"/>
          <w:lang w:val="it-IT"/>
        </w:rPr>
        <w:t>risultare</w:t>
      </w:r>
      <w:proofErr w:type="gramEnd"/>
      <w:r w:rsidRPr="0009469C">
        <w:rPr>
          <w:rFonts w:ascii="Arial" w:eastAsia="Arial" w:hAnsi="Arial" w:cs="Arial"/>
          <w:sz w:val="16"/>
          <w:szCs w:val="16"/>
          <w:lang w:val="it-IT"/>
        </w:rPr>
        <w:t xml:space="preserve"> dal rapporto di appartenenza come socio </w:t>
      </w:r>
    </w:p>
    <w:p w:rsidR="0009469C" w:rsidRPr="0009469C" w:rsidRDefault="0009469C" w:rsidP="0009469C">
      <w:pPr>
        <w:rPr>
          <w:rFonts w:ascii="Arial" w:eastAsia="Arial" w:hAnsi="Arial" w:cs="Arial"/>
          <w:sz w:val="16"/>
          <w:szCs w:val="16"/>
          <w:lang w:val="it-IT"/>
        </w:rPr>
      </w:pPr>
    </w:p>
    <w:p w:rsidR="0009469C" w:rsidRPr="0009469C" w:rsidRDefault="0009469C" w:rsidP="0009469C">
      <w:pPr>
        <w:ind w:firstLine="360"/>
        <w:jc w:val="right"/>
        <w:rPr>
          <w:rFonts w:ascii="Arial" w:eastAsia="Arial" w:hAnsi="Arial" w:cs="Arial"/>
          <w:sz w:val="16"/>
          <w:szCs w:val="16"/>
          <w:lang w:val="it-IT"/>
        </w:rPr>
      </w:pPr>
      <w:r w:rsidRPr="0009469C">
        <w:rPr>
          <w:rFonts w:ascii="Arial" w:eastAsia="Arial" w:hAnsi="Arial" w:cs="Arial"/>
          <w:sz w:val="16"/>
          <w:szCs w:val="16"/>
          <w:lang w:val="it-IT"/>
        </w:rPr>
        <w:t>________________________________________</w:t>
      </w:r>
    </w:p>
    <w:p w:rsidR="0009469C" w:rsidRPr="0009469C" w:rsidRDefault="0009469C" w:rsidP="0009469C">
      <w:pPr>
        <w:ind w:left="2124"/>
        <w:jc w:val="center"/>
        <w:rPr>
          <w:rFonts w:ascii="Arial" w:eastAsia="Arial" w:hAnsi="Arial" w:cs="Arial"/>
          <w:sz w:val="16"/>
          <w:szCs w:val="16"/>
          <w:lang w:val="it-IT"/>
        </w:rPr>
      </w:pPr>
      <w:r w:rsidRPr="0009469C">
        <w:rPr>
          <w:rFonts w:ascii="Arial" w:eastAsia="Arial" w:hAnsi="Arial" w:cs="Arial"/>
          <w:sz w:val="16"/>
          <w:szCs w:val="16"/>
          <w:lang w:val="it-IT"/>
        </w:rPr>
        <w:t xml:space="preserve">Firma del richiedente </w:t>
      </w:r>
    </w:p>
    <w:p w:rsidR="0009469C" w:rsidRPr="0009469C" w:rsidRDefault="0009469C" w:rsidP="0009469C">
      <w:pPr>
        <w:ind w:left="2124"/>
        <w:jc w:val="center"/>
        <w:rPr>
          <w:rFonts w:ascii="Arial" w:eastAsia="Arial" w:hAnsi="Arial" w:cs="Arial"/>
          <w:sz w:val="16"/>
          <w:szCs w:val="16"/>
          <w:lang w:val="it-IT"/>
        </w:rPr>
      </w:pPr>
    </w:p>
    <w:p w:rsidR="0009469C" w:rsidRPr="0009469C" w:rsidRDefault="0009469C" w:rsidP="0009469C">
      <w:pPr>
        <w:ind w:left="2124"/>
        <w:jc w:val="center"/>
        <w:rPr>
          <w:rFonts w:ascii="Arial" w:eastAsia="Arial" w:hAnsi="Arial" w:cs="Arial"/>
          <w:sz w:val="16"/>
          <w:szCs w:val="16"/>
          <w:lang w:val="it-IT"/>
        </w:rPr>
      </w:pPr>
    </w:p>
    <w:p w:rsidR="0009469C" w:rsidRPr="0009469C" w:rsidRDefault="0009469C" w:rsidP="0009469C">
      <w:pPr>
        <w:jc w:val="both"/>
        <w:rPr>
          <w:rFonts w:ascii="Arial" w:hAnsi="Arial" w:cs="Arial"/>
          <w:sz w:val="16"/>
          <w:szCs w:val="16"/>
          <w:lang w:val="it-IT"/>
        </w:rPr>
      </w:pPr>
    </w:p>
    <w:p w:rsidR="0009469C" w:rsidRPr="0009469C" w:rsidRDefault="0009469C" w:rsidP="0009469C">
      <w:pPr>
        <w:jc w:val="both"/>
        <w:rPr>
          <w:rFonts w:ascii="Arial" w:hAnsi="Arial" w:cs="Arial"/>
          <w:sz w:val="16"/>
          <w:szCs w:val="16"/>
          <w:lang w:val="it-IT"/>
        </w:rPr>
      </w:pPr>
      <w:r w:rsidRPr="0009469C">
        <w:rPr>
          <w:rFonts w:ascii="Arial" w:hAnsi="Arial" w:cs="Arial"/>
          <w:sz w:val="16"/>
          <w:szCs w:val="16"/>
          <w:lang w:val="it-IT"/>
        </w:rPr>
        <w:t>Firme di entrambe i genitori/tutori:</w:t>
      </w:r>
    </w:p>
    <w:p w:rsidR="0009469C" w:rsidRPr="0009469C" w:rsidRDefault="0009469C" w:rsidP="0009469C">
      <w:pPr>
        <w:jc w:val="center"/>
        <w:rPr>
          <w:rFonts w:ascii="Arial" w:eastAsia="Arial" w:hAnsi="Arial" w:cs="Arial"/>
          <w:sz w:val="16"/>
          <w:szCs w:val="16"/>
          <w:lang w:val="it-IT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09469C" w:rsidRPr="0009469C" w:rsidTr="0009469C">
        <w:tc>
          <w:tcPr>
            <w:tcW w:w="4606" w:type="dxa"/>
          </w:tcPr>
          <w:p w:rsidR="0009469C" w:rsidRPr="0009469C" w:rsidRDefault="0009469C">
            <w:pPr>
              <w:pBdr>
                <w:bottom w:val="single" w:sz="12" w:space="1" w:color="auto"/>
              </w:pBdr>
              <w:rPr>
                <w:rFonts w:ascii="Arial" w:eastAsia="Arial" w:hAnsi="Arial" w:cs="Arial"/>
                <w:sz w:val="16"/>
                <w:szCs w:val="16"/>
                <w:lang w:val="it-IT"/>
              </w:rPr>
            </w:pPr>
          </w:p>
          <w:p w:rsidR="0009469C" w:rsidRPr="0009469C" w:rsidRDefault="0009469C">
            <w:pPr>
              <w:pBdr>
                <w:bottom w:val="single" w:sz="12" w:space="1" w:color="auto"/>
              </w:pBdr>
              <w:rPr>
                <w:rFonts w:ascii="Arial" w:eastAsia="Arial" w:hAnsi="Arial" w:cs="Arial"/>
                <w:sz w:val="16"/>
                <w:szCs w:val="16"/>
                <w:lang w:val="it-IT"/>
              </w:rPr>
            </w:pPr>
          </w:p>
          <w:p w:rsidR="0009469C" w:rsidRPr="0009469C" w:rsidRDefault="0009469C">
            <w:pPr>
              <w:jc w:val="both"/>
              <w:rPr>
                <w:rFonts w:ascii="Arial" w:eastAsia="Arial" w:hAnsi="Arial" w:cs="Arial"/>
                <w:sz w:val="16"/>
                <w:szCs w:val="16"/>
                <w:lang w:val="it-IT"/>
              </w:rPr>
            </w:pPr>
            <w:r w:rsidRPr="0009469C">
              <w:rPr>
                <w:rFonts w:ascii="Arial" w:eastAsia="Arial" w:hAnsi="Arial" w:cs="Arial"/>
                <w:sz w:val="16"/>
                <w:szCs w:val="16"/>
                <w:lang w:val="it-IT"/>
              </w:rPr>
              <w:t>(Il Padre/Tutore)</w:t>
            </w:r>
          </w:p>
        </w:tc>
        <w:tc>
          <w:tcPr>
            <w:tcW w:w="4606" w:type="dxa"/>
          </w:tcPr>
          <w:p w:rsidR="0009469C" w:rsidRPr="0009469C" w:rsidRDefault="0009469C">
            <w:pPr>
              <w:pBdr>
                <w:bottom w:val="single" w:sz="12" w:space="1" w:color="auto"/>
              </w:pBdr>
              <w:rPr>
                <w:rFonts w:ascii="Arial" w:eastAsia="Arial" w:hAnsi="Arial" w:cs="Arial"/>
                <w:sz w:val="16"/>
                <w:szCs w:val="16"/>
                <w:lang w:val="it-IT"/>
              </w:rPr>
            </w:pPr>
          </w:p>
          <w:p w:rsidR="0009469C" w:rsidRPr="0009469C" w:rsidRDefault="0009469C">
            <w:pPr>
              <w:pBdr>
                <w:bottom w:val="single" w:sz="12" w:space="1" w:color="auto"/>
              </w:pBdr>
              <w:rPr>
                <w:rFonts w:ascii="Arial" w:eastAsia="Arial" w:hAnsi="Arial" w:cs="Arial"/>
                <w:sz w:val="16"/>
                <w:szCs w:val="16"/>
                <w:lang w:val="it-IT"/>
              </w:rPr>
            </w:pPr>
          </w:p>
          <w:p w:rsidR="0009469C" w:rsidRPr="0009469C" w:rsidRDefault="0009469C">
            <w:pPr>
              <w:jc w:val="both"/>
              <w:rPr>
                <w:rFonts w:ascii="Arial" w:eastAsia="Arial" w:hAnsi="Arial" w:cs="Arial"/>
                <w:sz w:val="16"/>
                <w:szCs w:val="16"/>
                <w:lang w:val="it-IT"/>
              </w:rPr>
            </w:pPr>
            <w:r w:rsidRPr="0009469C">
              <w:rPr>
                <w:rFonts w:ascii="Arial" w:eastAsia="Arial" w:hAnsi="Arial" w:cs="Arial"/>
                <w:sz w:val="16"/>
                <w:szCs w:val="16"/>
                <w:lang w:val="it-IT"/>
              </w:rPr>
              <w:t>(La Madre/Tutrice)</w:t>
            </w:r>
          </w:p>
        </w:tc>
      </w:tr>
    </w:tbl>
    <w:p w:rsidR="0009469C" w:rsidRPr="0009469C" w:rsidRDefault="0009469C" w:rsidP="0009469C">
      <w:pPr>
        <w:jc w:val="both"/>
        <w:rPr>
          <w:rFonts w:ascii="Arial" w:eastAsia="Arial" w:hAnsi="Arial" w:cs="Arial"/>
          <w:sz w:val="16"/>
          <w:szCs w:val="16"/>
          <w:lang w:val="it-IT"/>
        </w:rPr>
      </w:pPr>
    </w:p>
    <w:p w:rsidR="0009469C" w:rsidRPr="0009469C" w:rsidRDefault="0009469C" w:rsidP="0009469C">
      <w:pPr>
        <w:jc w:val="both"/>
        <w:rPr>
          <w:rFonts w:ascii="Arial" w:hAnsi="Arial" w:cs="Arial"/>
          <w:sz w:val="16"/>
          <w:szCs w:val="16"/>
          <w:lang w:val="it-IT"/>
        </w:rPr>
      </w:pPr>
    </w:p>
    <w:p w:rsidR="0009469C" w:rsidRPr="0009469C" w:rsidRDefault="0009469C" w:rsidP="0009469C">
      <w:pPr>
        <w:jc w:val="both"/>
        <w:rPr>
          <w:rFonts w:ascii="Arial" w:hAnsi="Arial" w:cs="Arial"/>
          <w:sz w:val="16"/>
          <w:szCs w:val="16"/>
          <w:lang w:val="it-IT"/>
        </w:rPr>
      </w:pPr>
      <w:r w:rsidRPr="0009469C">
        <w:rPr>
          <w:rFonts w:ascii="Arial" w:hAnsi="Arial" w:cs="Arial"/>
          <w:sz w:val="16"/>
          <w:szCs w:val="16"/>
          <w:lang w:val="it-IT"/>
        </w:rPr>
        <w:t>Data ______________________</w:t>
      </w:r>
    </w:p>
    <w:p w:rsidR="0009469C" w:rsidRPr="0009469C" w:rsidRDefault="0009469C" w:rsidP="0009469C">
      <w:pPr>
        <w:jc w:val="both"/>
        <w:rPr>
          <w:rFonts w:ascii="Arial" w:hAnsi="Arial" w:cs="Arial"/>
          <w:sz w:val="16"/>
          <w:szCs w:val="16"/>
          <w:lang w:val="it-IT"/>
        </w:rPr>
      </w:pPr>
    </w:p>
    <w:p w:rsidR="0009469C" w:rsidRPr="0009469C" w:rsidRDefault="0009469C" w:rsidP="0009469C">
      <w:pPr>
        <w:jc w:val="both"/>
        <w:rPr>
          <w:rFonts w:ascii="Arial" w:hAnsi="Arial" w:cs="Arial"/>
          <w:sz w:val="16"/>
          <w:szCs w:val="16"/>
          <w:lang w:val="it-IT"/>
        </w:rPr>
      </w:pPr>
      <w:r w:rsidRPr="0009469C">
        <w:rPr>
          <w:rFonts w:ascii="Arial" w:hAnsi="Arial" w:cs="Arial"/>
          <w:sz w:val="16"/>
          <w:szCs w:val="16"/>
          <w:lang w:val="it-IT"/>
        </w:rPr>
        <w:t>[Riservato all’associazione]</w:t>
      </w:r>
    </w:p>
    <w:p w:rsidR="0009469C" w:rsidRPr="0009469C" w:rsidRDefault="0009469C" w:rsidP="0009469C">
      <w:pPr>
        <w:jc w:val="both"/>
        <w:rPr>
          <w:rFonts w:ascii="Arial" w:hAnsi="Arial" w:cs="Arial"/>
          <w:sz w:val="16"/>
          <w:szCs w:val="16"/>
          <w:lang w:val="it-IT"/>
        </w:rPr>
      </w:pPr>
    </w:p>
    <w:p w:rsidR="0009469C" w:rsidRPr="0009469C" w:rsidRDefault="0009469C" w:rsidP="0009469C">
      <w:pPr>
        <w:jc w:val="both"/>
        <w:rPr>
          <w:rFonts w:ascii="Arial" w:hAnsi="Arial" w:cs="Arial"/>
          <w:sz w:val="16"/>
          <w:szCs w:val="16"/>
          <w:lang w:val="it-IT"/>
        </w:rPr>
      </w:pPr>
      <w:r w:rsidRPr="0009469C">
        <w:rPr>
          <w:rFonts w:ascii="Arial" w:hAnsi="Arial" w:cs="Arial"/>
          <w:sz w:val="16"/>
          <w:szCs w:val="16"/>
          <w:lang w:val="it-IT"/>
        </w:rPr>
        <w:t>Ammissione alla riunione del comitato dell’associazione approvata entro il __________________</w:t>
      </w:r>
    </w:p>
    <w:p w:rsidR="0009469C" w:rsidRPr="0009469C" w:rsidRDefault="0009469C">
      <w:pPr>
        <w:rPr>
          <w:sz w:val="16"/>
          <w:szCs w:val="16"/>
          <w:lang w:val="it-IT"/>
        </w:rPr>
      </w:pPr>
    </w:p>
    <w:p w:rsidR="0009469C" w:rsidRPr="0009469C" w:rsidRDefault="0009469C">
      <w:pPr>
        <w:rPr>
          <w:sz w:val="16"/>
          <w:szCs w:val="16"/>
          <w:lang w:val="it-IT"/>
        </w:rPr>
      </w:pPr>
    </w:p>
    <w:p w:rsidR="0009469C" w:rsidRDefault="0009469C">
      <w:pPr>
        <w:rPr>
          <w:lang w:val="it-IT"/>
        </w:rPr>
      </w:pPr>
    </w:p>
    <w:p w:rsidR="00BA73FC" w:rsidRDefault="00BA73FC">
      <w:pPr>
        <w:rPr>
          <w:lang w:val="it-IT"/>
        </w:rPr>
      </w:pPr>
    </w:p>
    <w:p w:rsidR="00BA73FC" w:rsidRDefault="00BA73FC">
      <w:pPr>
        <w:rPr>
          <w:lang w:val="it-IT"/>
        </w:rPr>
      </w:pPr>
    </w:p>
    <w:p w:rsidR="00BA73FC" w:rsidRDefault="00BA73FC">
      <w:pPr>
        <w:rPr>
          <w:lang w:val="it-IT"/>
        </w:rPr>
      </w:pPr>
    </w:p>
    <w:p w:rsidR="00BA73FC" w:rsidRDefault="00BA73FC">
      <w:pPr>
        <w:rPr>
          <w:lang w:val="it-IT"/>
        </w:rPr>
      </w:pPr>
    </w:p>
    <w:p w:rsidR="00BA73FC" w:rsidRDefault="00BA73FC">
      <w:pPr>
        <w:rPr>
          <w:lang w:val="it-IT"/>
        </w:rPr>
      </w:pPr>
    </w:p>
    <w:p w:rsidR="00BA73FC" w:rsidRDefault="00BA73FC">
      <w:pPr>
        <w:rPr>
          <w:lang w:val="it-IT"/>
        </w:rPr>
      </w:pPr>
    </w:p>
    <w:p w:rsidR="00BA73FC" w:rsidRDefault="00BA73FC">
      <w:pPr>
        <w:rPr>
          <w:lang w:val="it-IT"/>
        </w:rPr>
      </w:pPr>
    </w:p>
    <w:p w:rsidR="00BA73FC" w:rsidRPr="00BA73FC" w:rsidRDefault="00BA73FC">
      <w:pPr>
        <w:rPr>
          <w:sz w:val="16"/>
          <w:szCs w:val="16"/>
          <w:lang w:val="it-IT"/>
        </w:rPr>
      </w:pPr>
    </w:p>
    <w:p w:rsidR="00BA73FC" w:rsidRPr="00BA73FC" w:rsidRDefault="00BA73FC" w:rsidP="00BA73FC">
      <w:pPr>
        <w:jc w:val="center"/>
        <w:rPr>
          <w:rFonts w:ascii="Arial" w:hAnsi="Arial" w:cs="Arial"/>
          <w:b/>
          <w:sz w:val="18"/>
          <w:szCs w:val="18"/>
          <w:lang w:val="it-IT"/>
        </w:rPr>
      </w:pPr>
      <w:r w:rsidRPr="00BA73FC">
        <w:rPr>
          <w:rFonts w:ascii="Arial" w:hAnsi="Arial" w:cs="Arial"/>
          <w:b/>
          <w:sz w:val="18"/>
          <w:szCs w:val="18"/>
          <w:lang w:val="it-IT"/>
        </w:rPr>
        <w:t>PRIVACY</w:t>
      </w:r>
    </w:p>
    <w:p w:rsidR="00BA73FC" w:rsidRPr="00BA73FC" w:rsidRDefault="00BA73FC" w:rsidP="00BA73FC">
      <w:pPr>
        <w:jc w:val="both"/>
        <w:rPr>
          <w:rFonts w:ascii="Arial" w:hAnsi="Arial" w:cs="Arial"/>
          <w:sz w:val="18"/>
          <w:szCs w:val="18"/>
          <w:lang w:val="it-IT"/>
        </w:rPr>
      </w:pPr>
    </w:p>
    <w:p w:rsidR="00BA73FC" w:rsidRPr="00BA73FC" w:rsidRDefault="00BA73FC" w:rsidP="00BA73FC">
      <w:pPr>
        <w:pBdr>
          <w:top w:val="single" w:sz="4" w:space="9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hAnsi="Arial" w:cs="Arial"/>
          <w:sz w:val="16"/>
          <w:szCs w:val="16"/>
          <w:lang w:val="it-IT"/>
        </w:rPr>
      </w:pPr>
      <w:r w:rsidRPr="00BA73FC">
        <w:rPr>
          <w:rFonts w:ascii="Arial" w:hAnsi="Arial" w:cs="Arial"/>
          <w:color w:val="FFFFFF"/>
          <w:sz w:val="16"/>
          <w:szCs w:val="16"/>
          <w:shd w:val="clear" w:color="auto" w:fill="000000"/>
          <w:lang w:val="it-IT"/>
        </w:rPr>
        <w:t>Informativa ai sensi della legge sulla protezione dei dati (GDPR EU-679/2016)</w:t>
      </w:r>
    </w:p>
    <w:p w:rsidR="00BA73FC" w:rsidRPr="00BA73FC" w:rsidRDefault="00BA73FC" w:rsidP="00BA73FC">
      <w:pPr>
        <w:pBdr>
          <w:top w:val="single" w:sz="4" w:space="9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Arial" w:hAnsi="Arial" w:cs="Arial"/>
          <w:sz w:val="16"/>
          <w:szCs w:val="16"/>
          <w:lang w:val="it-IT"/>
        </w:rPr>
      </w:pPr>
      <w:r w:rsidRPr="00BA73FC">
        <w:rPr>
          <w:rFonts w:ascii="Arial" w:hAnsi="Arial" w:cs="Arial"/>
          <w:sz w:val="16"/>
          <w:szCs w:val="16"/>
          <w:lang w:val="it-IT"/>
        </w:rPr>
        <w:t xml:space="preserve">Il titolare dei dati è il club sportivo dilettantistico SSV </w:t>
      </w:r>
      <w:proofErr w:type="spellStart"/>
      <w:r w:rsidRPr="00BA73FC">
        <w:rPr>
          <w:rFonts w:ascii="Arial" w:hAnsi="Arial" w:cs="Arial"/>
          <w:sz w:val="16"/>
          <w:szCs w:val="16"/>
          <w:lang w:val="it-IT"/>
        </w:rPr>
        <w:t>Fié</w:t>
      </w:r>
      <w:proofErr w:type="spellEnd"/>
      <w:r w:rsidRPr="00BA73FC">
        <w:rPr>
          <w:rFonts w:ascii="Arial" w:hAnsi="Arial" w:cs="Arial"/>
          <w:sz w:val="16"/>
          <w:szCs w:val="16"/>
          <w:lang w:val="it-IT"/>
        </w:rPr>
        <w:t xml:space="preserve"> allo Sciliar. I dati trasmessi sono trattati da SSV </w:t>
      </w:r>
      <w:proofErr w:type="spellStart"/>
      <w:r w:rsidRPr="00BA73FC">
        <w:rPr>
          <w:rFonts w:ascii="Arial" w:hAnsi="Arial" w:cs="Arial"/>
          <w:sz w:val="16"/>
          <w:szCs w:val="16"/>
          <w:lang w:val="it-IT"/>
        </w:rPr>
        <w:t>Fié</w:t>
      </w:r>
      <w:proofErr w:type="spellEnd"/>
      <w:r w:rsidRPr="00BA73FC">
        <w:rPr>
          <w:rFonts w:ascii="Arial" w:hAnsi="Arial" w:cs="Arial"/>
          <w:sz w:val="16"/>
          <w:szCs w:val="16"/>
          <w:lang w:val="it-IT"/>
        </w:rPr>
        <w:t xml:space="preserve"> allo Sciliar. anche in forma elettronica, per le proprie esigenze. E 'responsabile del trattamento del presidente “pro tempore” della SSV </w:t>
      </w:r>
      <w:proofErr w:type="spellStart"/>
      <w:r w:rsidRPr="00BA73FC">
        <w:rPr>
          <w:rFonts w:ascii="Arial" w:hAnsi="Arial" w:cs="Arial"/>
          <w:sz w:val="16"/>
          <w:szCs w:val="16"/>
          <w:lang w:val="it-IT"/>
        </w:rPr>
        <w:t>Fié</w:t>
      </w:r>
      <w:proofErr w:type="spellEnd"/>
      <w:r w:rsidRPr="00BA73FC">
        <w:rPr>
          <w:rFonts w:ascii="Arial" w:hAnsi="Arial" w:cs="Arial"/>
          <w:sz w:val="16"/>
          <w:szCs w:val="16"/>
          <w:lang w:val="it-IT"/>
        </w:rPr>
        <w:t xml:space="preserve"> allo Sciliar. I dati devono essere forniti in modo da gestire le attività amministrative. In caso di rifiuto dei dati necessari, non possono essere forniti i servizi. Il / la richiedente / riceve, su richiesta, ai sensi dell'artt. 12-23 del GDPR EU-679/2016 l´accesso ai suoi dati ed  informazioni e può chiederne l'aggiornamento, la cancellazione, la trasformazione in forma anonima oppure il blocco, a condizione che i requisiti di legge</w:t>
      </w:r>
      <w:r w:rsidRPr="00BA73FC">
        <w:rPr>
          <w:rFonts w:ascii="Arial" w:hAnsi="Arial" w:cs="Arial"/>
          <w:color w:val="FF0000"/>
          <w:sz w:val="16"/>
          <w:szCs w:val="16"/>
          <w:lang w:val="it-IT"/>
        </w:rPr>
        <w:t xml:space="preserve"> </w:t>
      </w:r>
      <w:r w:rsidRPr="00BA73FC">
        <w:rPr>
          <w:rFonts w:ascii="Arial" w:hAnsi="Arial" w:cs="Arial"/>
          <w:sz w:val="16"/>
          <w:szCs w:val="16"/>
          <w:lang w:val="it-IT"/>
        </w:rPr>
        <w:t xml:space="preserve">lo prevedano Per maggiori informazioni sulla privacy e sui vostri diritti, consultate il sito </w:t>
      </w:r>
      <w:hyperlink r:id="rId8" w:history="1">
        <w:r w:rsidRPr="00BA73FC">
          <w:rPr>
            <w:rStyle w:val="Link"/>
            <w:rFonts w:ascii="Arial" w:hAnsi="Arial" w:cs="Arial"/>
            <w:sz w:val="16"/>
            <w:szCs w:val="16"/>
            <w:lang w:val="it-IT"/>
          </w:rPr>
          <w:t>https://www.garanteprivacy.it/</w:t>
        </w:r>
      </w:hyperlink>
      <w:r w:rsidRPr="00BA73FC">
        <w:rPr>
          <w:rFonts w:ascii="Arial" w:hAnsi="Arial" w:cs="Arial"/>
          <w:sz w:val="16"/>
          <w:szCs w:val="16"/>
          <w:lang w:val="it-IT"/>
        </w:rPr>
        <w:t xml:space="preserve"> </w:t>
      </w:r>
    </w:p>
    <w:p w:rsidR="00BA73FC" w:rsidRPr="00BA73FC" w:rsidRDefault="00BA73FC" w:rsidP="00BA73FC">
      <w:pPr>
        <w:jc w:val="both"/>
        <w:rPr>
          <w:rFonts w:ascii="Arial" w:hAnsi="Arial" w:cs="Arial"/>
          <w:sz w:val="16"/>
          <w:szCs w:val="16"/>
          <w:lang w:val="it-IT"/>
        </w:rPr>
      </w:pPr>
    </w:p>
    <w:p w:rsidR="00BA73FC" w:rsidRPr="00BA73FC" w:rsidRDefault="00BA73FC" w:rsidP="00BA73FC">
      <w:pPr>
        <w:jc w:val="center"/>
        <w:rPr>
          <w:rFonts w:ascii="Arial" w:eastAsia="Arial Unicode MS" w:hAnsi="Arial" w:cs="Arial"/>
          <w:b/>
          <w:bCs/>
          <w:sz w:val="16"/>
          <w:szCs w:val="16"/>
          <w:lang w:val="it-IT"/>
        </w:rPr>
      </w:pPr>
      <w:r w:rsidRPr="00BA73FC">
        <w:rPr>
          <w:rFonts w:ascii="Arial" w:eastAsia="Arial Unicode MS" w:hAnsi="Arial" w:cs="Arial"/>
          <w:b/>
          <w:bCs/>
          <w:sz w:val="16"/>
          <w:szCs w:val="16"/>
          <w:lang w:val="it-IT"/>
        </w:rPr>
        <w:t>Modulo di consenso informato</w:t>
      </w:r>
    </w:p>
    <w:p w:rsidR="00BA73FC" w:rsidRPr="00BA73FC" w:rsidRDefault="00BA73FC" w:rsidP="00822C8B">
      <w:pPr>
        <w:jc w:val="both"/>
        <w:rPr>
          <w:rFonts w:ascii="Arial" w:eastAsia="Arial Unicode MS" w:hAnsi="Arial" w:cs="Arial"/>
          <w:bCs/>
          <w:sz w:val="16"/>
          <w:szCs w:val="16"/>
          <w:lang w:val="it-IT"/>
        </w:rPr>
      </w:pPr>
    </w:p>
    <w:p w:rsidR="00BA73FC" w:rsidRPr="00BA73FC" w:rsidRDefault="00BA73FC" w:rsidP="00822C8B">
      <w:pPr>
        <w:jc w:val="both"/>
        <w:rPr>
          <w:rFonts w:ascii="Arial" w:eastAsia="Arial Unicode MS" w:hAnsi="Arial" w:cs="Arial"/>
          <w:bCs/>
          <w:sz w:val="16"/>
          <w:szCs w:val="16"/>
          <w:lang w:val="it-IT"/>
        </w:rPr>
      </w:pPr>
      <w:r w:rsidRPr="00BA73FC">
        <w:rPr>
          <w:rFonts w:ascii="Arial" w:eastAsia="Arial Unicode MS" w:hAnsi="Arial" w:cs="Arial"/>
          <w:bCs/>
          <w:sz w:val="16"/>
          <w:szCs w:val="16"/>
          <w:lang w:val="it-IT"/>
        </w:rPr>
        <w:t xml:space="preserve">Con riferimento alle immagini e/o </w:t>
      </w:r>
      <w:proofErr w:type="gramStart"/>
      <w:r w:rsidRPr="00BA73FC">
        <w:rPr>
          <w:rFonts w:ascii="Arial" w:eastAsia="Arial Unicode MS" w:hAnsi="Arial" w:cs="Arial"/>
          <w:bCs/>
          <w:sz w:val="16"/>
          <w:szCs w:val="16"/>
          <w:lang w:val="it-IT"/>
        </w:rPr>
        <w:t>alle riprese audio</w:t>
      </w:r>
      <w:proofErr w:type="gramEnd"/>
      <w:r w:rsidRPr="00BA73FC">
        <w:rPr>
          <w:rFonts w:ascii="Arial" w:eastAsia="Arial Unicode MS" w:hAnsi="Arial" w:cs="Arial"/>
          <w:bCs/>
          <w:sz w:val="16"/>
          <w:szCs w:val="16"/>
          <w:lang w:val="it-IT"/>
        </w:rPr>
        <w:t xml:space="preserve">/video di nostro/a figlio/a effettuate durante gli eventi sportivi ed istituzionali organizzati da e per conto dell´Associazione sportiva amatoriale </w:t>
      </w:r>
      <w:proofErr w:type="spellStart"/>
      <w:r w:rsidRPr="00BA73FC">
        <w:rPr>
          <w:rFonts w:ascii="Arial" w:eastAsia="Arial Unicode MS" w:hAnsi="Arial" w:cs="Arial"/>
          <w:bCs/>
          <w:sz w:val="16"/>
          <w:szCs w:val="16"/>
          <w:lang w:val="it-IT"/>
        </w:rPr>
        <w:t>Fié</w:t>
      </w:r>
      <w:proofErr w:type="spellEnd"/>
      <w:r w:rsidRPr="00BA73FC">
        <w:rPr>
          <w:rFonts w:ascii="Arial" w:eastAsia="Arial Unicode MS" w:hAnsi="Arial" w:cs="Arial"/>
          <w:bCs/>
          <w:sz w:val="16"/>
          <w:szCs w:val="16"/>
          <w:lang w:val="it-IT"/>
        </w:rPr>
        <w:t xml:space="preserve"> allo Sciliar, si informano gli interessati sui seguenti punti:</w:t>
      </w:r>
    </w:p>
    <w:p w:rsidR="00BA73FC" w:rsidRPr="00BA73FC" w:rsidRDefault="00BA73FC" w:rsidP="00822C8B">
      <w:pPr>
        <w:jc w:val="both"/>
        <w:rPr>
          <w:rFonts w:ascii="Arial" w:eastAsia="Arial Unicode MS" w:hAnsi="Arial" w:cs="Arial"/>
          <w:bCs/>
          <w:sz w:val="16"/>
          <w:szCs w:val="16"/>
          <w:lang w:val="it-IT"/>
        </w:rPr>
      </w:pPr>
    </w:p>
    <w:p w:rsidR="00BA73FC" w:rsidRPr="00BA73FC" w:rsidRDefault="00BA73FC" w:rsidP="00822C8B">
      <w:pPr>
        <w:numPr>
          <w:ilvl w:val="0"/>
          <w:numId w:val="2"/>
        </w:numPr>
        <w:spacing w:line="256" w:lineRule="auto"/>
        <w:jc w:val="both"/>
        <w:rPr>
          <w:rFonts w:ascii="Arial" w:hAnsi="Arial" w:cs="Arial"/>
          <w:sz w:val="16"/>
          <w:szCs w:val="16"/>
          <w:lang w:val="it-IT"/>
        </w:rPr>
      </w:pPr>
      <w:r w:rsidRPr="00BA73FC">
        <w:rPr>
          <w:rFonts w:ascii="Arial" w:hAnsi="Arial" w:cs="Arial"/>
          <w:b/>
          <w:sz w:val="16"/>
          <w:szCs w:val="16"/>
          <w:lang w:val="it-IT"/>
        </w:rPr>
        <w:t xml:space="preserve">Finalità: </w:t>
      </w:r>
      <w:r w:rsidRPr="00BA73FC">
        <w:rPr>
          <w:rFonts w:ascii="Arial" w:hAnsi="Arial" w:cs="Arial"/>
          <w:sz w:val="16"/>
          <w:szCs w:val="16"/>
          <w:lang w:val="it-IT"/>
        </w:rPr>
        <w:t>Le finalità di tali pubblicazioni sono meramente di carattere informativo ed eventualmente promozionale e per uso istituzionale</w:t>
      </w:r>
    </w:p>
    <w:p w:rsidR="00BA73FC" w:rsidRPr="00BA73FC" w:rsidRDefault="00BA73FC" w:rsidP="00822C8B">
      <w:pPr>
        <w:numPr>
          <w:ilvl w:val="0"/>
          <w:numId w:val="2"/>
        </w:numPr>
        <w:spacing w:line="256" w:lineRule="auto"/>
        <w:jc w:val="both"/>
        <w:rPr>
          <w:rFonts w:ascii="Arial" w:hAnsi="Arial" w:cs="Arial"/>
          <w:sz w:val="16"/>
          <w:szCs w:val="16"/>
          <w:lang w:val="it-IT"/>
        </w:rPr>
      </w:pPr>
      <w:proofErr w:type="spellStart"/>
      <w:r w:rsidRPr="00BA73FC">
        <w:rPr>
          <w:rFonts w:ascii="Arial" w:hAnsi="Arial" w:cs="Arial"/>
          <w:b/>
          <w:sz w:val="16"/>
          <w:szCs w:val="16"/>
          <w:lang w:val="it-IT"/>
        </w:rPr>
        <w:t>Modalitá</w:t>
      </w:r>
      <w:proofErr w:type="spellEnd"/>
      <w:r w:rsidRPr="00BA73FC">
        <w:rPr>
          <w:rFonts w:ascii="Arial" w:hAnsi="Arial" w:cs="Arial"/>
          <w:b/>
          <w:sz w:val="16"/>
          <w:szCs w:val="16"/>
          <w:lang w:val="it-IT"/>
        </w:rPr>
        <w:t xml:space="preserve"> di pubblicazione:_ </w:t>
      </w:r>
      <w:r w:rsidRPr="00BA73FC">
        <w:rPr>
          <w:rFonts w:ascii="Arial" w:hAnsi="Arial" w:cs="Arial"/>
          <w:sz w:val="16"/>
          <w:szCs w:val="16"/>
          <w:lang w:val="it-IT"/>
        </w:rPr>
        <w:t xml:space="preserve">I canali utilizzati sono: il sito web istituzionale, i social istituzionali, carta stampata come </w:t>
      </w:r>
      <w:proofErr w:type="gramStart"/>
      <w:r w:rsidRPr="00BA73FC">
        <w:rPr>
          <w:rFonts w:ascii="Arial" w:hAnsi="Arial" w:cs="Arial"/>
          <w:sz w:val="16"/>
          <w:szCs w:val="16"/>
          <w:lang w:val="it-IT"/>
        </w:rPr>
        <w:t>coupon</w:t>
      </w:r>
      <w:proofErr w:type="gramEnd"/>
      <w:r w:rsidRPr="00BA73FC">
        <w:rPr>
          <w:rFonts w:ascii="Arial" w:hAnsi="Arial" w:cs="Arial"/>
          <w:sz w:val="16"/>
          <w:szCs w:val="16"/>
          <w:lang w:val="it-IT"/>
        </w:rPr>
        <w:t xml:space="preserve"> e Brochure e altri mezzi specifici come il periodico/giornale istituzione dell´Associazione)</w:t>
      </w:r>
    </w:p>
    <w:p w:rsidR="00BA73FC" w:rsidRPr="00BA73FC" w:rsidRDefault="00BA73FC" w:rsidP="00822C8B">
      <w:pPr>
        <w:numPr>
          <w:ilvl w:val="1"/>
          <w:numId w:val="2"/>
        </w:numPr>
        <w:spacing w:line="256" w:lineRule="auto"/>
        <w:jc w:val="both"/>
        <w:rPr>
          <w:rFonts w:ascii="Arial" w:hAnsi="Arial" w:cs="Arial"/>
          <w:sz w:val="16"/>
          <w:szCs w:val="16"/>
          <w:lang w:val="it-IT"/>
        </w:rPr>
      </w:pPr>
      <w:r w:rsidRPr="00BA73FC">
        <w:rPr>
          <w:rFonts w:ascii="Arial" w:hAnsi="Arial" w:cs="Arial"/>
          <w:sz w:val="16"/>
          <w:szCs w:val="16"/>
          <w:lang w:val="it-IT"/>
        </w:rPr>
        <w:t xml:space="preserve">Le immagini e/o video, saranno oggetto di trattamento nel rispetto delle norme che li tutelano e dei principi di correttezza, </w:t>
      </w:r>
      <w:proofErr w:type="spellStart"/>
      <w:r w:rsidRPr="00BA73FC">
        <w:rPr>
          <w:rFonts w:ascii="Arial" w:hAnsi="Arial" w:cs="Arial"/>
          <w:sz w:val="16"/>
          <w:szCs w:val="16"/>
          <w:lang w:val="it-IT"/>
        </w:rPr>
        <w:t>liceitá</w:t>
      </w:r>
      <w:proofErr w:type="spellEnd"/>
      <w:r w:rsidRPr="00BA73FC">
        <w:rPr>
          <w:rFonts w:ascii="Arial" w:hAnsi="Arial" w:cs="Arial"/>
          <w:sz w:val="16"/>
          <w:szCs w:val="16"/>
          <w:lang w:val="it-IT"/>
        </w:rPr>
        <w:t xml:space="preserve">, trasparenza e riservatezza cui è ispirata l´attività </w:t>
      </w:r>
      <w:proofErr w:type="gramStart"/>
      <w:r w:rsidRPr="00BA73FC">
        <w:rPr>
          <w:rFonts w:ascii="Arial" w:hAnsi="Arial" w:cs="Arial"/>
          <w:sz w:val="16"/>
          <w:szCs w:val="16"/>
          <w:lang w:val="it-IT"/>
        </w:rPr>
        <w:t xml:space="preserve">della </w:t>
      </w:r>
      <w:proofErr w:type="gramEnd"/>
      <w:r w:rsidRPr="00BA73FC">
        <w:rPr>
          <w:rFonts w:ascii="Arial" w:hAnsi="Arial" w:cs="Arial"/>
          <w:sz w:val="16"/>
          <w:szCs w:val="16"/>
          <w:lang w:val="it-IT"/>
        </w:rPr>
        <w:t xml:space="preserve">Associazione sportiva amatoriale </w:t>
      </w:r>
      <w:proofErr w:type="spellStart"/>
      <w:r w:rsidRPr="00BA73FC">
        <w:rPr>
          <w:rFonts w:ascii="Arial" w:hAnsi="Arial" w:cs="Arial"/>
          <w:sz w:val="16"/>
          <w:szCs w:val="16"/>
          <w:lang w:val="it-IT"/>
        </w:rPr>
        <w:t>Fié</w:t>
      </w:r>
      <w:proofErr w:type="spellEnd"/>
      <w:r w:rsidRPr="00BA73FC">
        <w:rPr>
          <w:rFonts w:ascii="Arial" w:hAnsi="Arial" w:cs="Arial"/>
          <w:sz w:val="16"/>
          <w:szCs w:val="16"/>
          <w:lang w:val="it-IT"/>
        </w:rPr>
        <w:t xml:space="preserve"> allo Sciliar.</w:t>
      </w:r>
    </w:p>
    <w:p w:rsidR="00BA73FC" w:rsidRPr="00BA73FC" w:rsidRDefault="00BA73FC" w:rsidP="00822C8B">
      <w:pPr>
        <w:numPr>
          <w:ilvl w:val="0"/>
          <w:numId w:val="2"/>
        </w:numPr>
        <w:spacing w:line="256" w:lineRule="auto"/>
        <w:jc w:val="both"/>
        <w:rPr>
          <w:rFonts w:ascii="Arial" w:hAnsi="Arial" w:cs="Arial"/>
          <w:sz w:val="16"/>
          <w:szCs w:val="16"/>
          <w:lang w:val="it-IT"/>
        </w:rPr>
      </w:pPr>
      <w:r w:rsidRPr="00BA73FC">
        <w:rPr>
          <w:rFonts w:ascii="Arial" w:hAnsi="Arial" w:cs="Arial"/>
          <w:b/>
          <w:sz w:val="16"/>
          <w:szCs w:val="16"/>
          <w:lang w:val="it-IT"/>
        </w:rPr>
        <w:t>Divieto di pubblicazioni lesive della dignità</w:t>
      </w:r>
      <w:r w:rsidRPr="00BA73FC">
        <w:rPr>
          <w:rFonts w:ascii="Arial" w:hAnsi="Arial" w:cs="Arial"/>
          <w:sz w:val="16"/>
          <w:szCs w:val="16"/>
          <w:lang w:val="it-IT"/>
        </w:rPr>
        <w:t xml:space="preserve">: le immagini pubblicate non potranno mai essere lesive dell’onore, della reputazione e della dignità della persona interessata. A tal riguardo i minori sono tutelati nello specifico dalla </w:t>
      </w:r>
      <w:r w:rsidRPr="00BA73FC">
        <w:rPr>
          <w:rFonts w:ascii="Arial" w:hAnsi="Arial" w:cs="Arial"/>
          <w:b/>
          <w:sz w:val="16"/>
          <w:szCs w:val="16"/>
          <w:lang w:val="it-IT"/>
        </w:rPr>
        <w:t>L</w:t>
      </w:r>
      <w:r w:rsidRPr="00BA73FC">
        <w:rPr>
          <w:rFonts w:ascii="Arial" w:hAnsi="Arial" w:cs="Arial"/>
          <w:b/>
          <w:bCs/>
          <w:sz w:val="16"/>
          <w:szCs w:val="16"/>
          <w:lang w:val="it-IT"/>
        </w:rPr>
        <w:t>egge 29 maggio 2017 n. 71</w:t>
      </w:r>
      <w:r w:rsidRPr="00BA73FC">
        <w:rPr>
          <w:rFonts w:ascii="Arial" w:hAnsi="Arial" w:cs="Arial"/>
          <w:sz w:val="16"/>
          <w:szCs w:val="16"/>
          <w:lang w:val="it-IT"/>
        </w:rPr>
        <w:t xml:space="preserve"> recante "Disposizioni a tutela dei minori per la prevenzione ed il contrasto del fenomeno del Cyberbullismo".</w:t>
      </w:r>
    </w:p>
    <w:p w:rsidR="00BA73FC" w:rsidRPr="00BA73FC" w:rsidRDefault="00BA73FC" w:rsidP="00822C8B">
      <w:pPr>
        <w:numPr>
          <w:ilvl w:val="0"/>
          <w:numId w:val="2"/>
        </w:numPr>
        <w:spacing w:line="256" w:lineRule="auto"/>
        <w:jc w:val="both"/>
        <w:rPr>
          <w:rFonts w:ascii="Arial" w:hAnsi="Arial" w:cs="Arial"/>
          <w:sz w:val="16"/>
          <w:szCs w:val="16"/>
          <w:lang w:val="it-IT"/>
        </w:rPr>
      </w:pPr>
      <w:bookmarkStart w:id="1" w:name="_Hlk521305835"/>
      <w:r w:rsidRPr="00BA73FC">
        <w:rPr>
          <w:rFonts w:ascii="Arial" w:hAnsi="Arial" w:cs="Arial"/>
          <w:b/>
          <w:sz w:val="16"/>
          <w:szCs w:val="16"/>
          <w:lang w:val="it-IT"/>
        </w:rPr>
        <w:t>Memorizzazione</w:t>
      </w:r>
      <w:r w:rsidRPr="00BA73FC">
        <w:rPr>
          <w:rFonts w:ascii="Arial" w:hAnsi="Arial" w:cs="Arial"/>
          <w:sz w:val="16"/>
          <w:szCs w:val="16"/>
          <w:lang w:val="it-IT"/>
        </w:rPr>
        <w:t xml:space="preserve">: Per le immagini in originale si </w:t>
      </w:r>
      <w:bookmarkEnd w:id="1"/>
      <w:r w:rsidRPr="00BA73FC">
        <w:rPr>
          <w:rFonts w:ascii="Arial" w:hAnsi="Arial" w:cs="Arial"/>
          <w:sz w:val="16"/>
          <w:szCs w:val="16"/>
          <w:lang w:val="it-IT"/>
        </w:rPr>
        <w:t xml:space="preserve">autorizza la conservazione delle foto e dei video stessi negli archivi informatici dell’associazione </w:t>
      </w:r>
    </w:p>
    <w:p w:rsidR="00BA73FC" w:rsidRPr="00BA73FC" w:rsidRDefault="00BA73FC" w:rsidP="00822C8B">
      <w:pPr>
        <w:numPr>
          <w:ilvl w:val="0"/>
          <w:numId w:val="2"/>
        </w:numPr>
        <w:spacing w:line="256" w:lineRule="auto"/>
        <w:jc w:val="both"/>
        <w:rPr>
          <w:rFonts w:ascii="Arial" w:hAnsi="Arial" w:cs="Arial"/>
          <w:sz w:val="16"/>
          <w:szCs w:val="16"/>
          <w:lang w:val="it-IT"/>
        </w:rPr>
      </w:pPr>
      <w:r w:rsidRPr="00BA73FC">
        <w:rPr>
          <w:rFonts w:ascii="Arial" w:hAnsi="Arial" w:cs="Arial"/>
          <w:b/>
          <w:sz w:val="16"/>
          <w:szCs w:val="16"/>
          <w:lang w:val="it-IT"/>
        </w:rPr>
        <w:t>Mancato consenso</w:t>
      </w:r>
      <w:r w:rsidRPr="00BA73FC">
        <w:rPr>
          <w:rFonts w:ascii="Arial" w:hAnsi="Arial" w:cs="Arial"/>
          <w:sz w:val="16"/>
          <w:szCs w:val="16"/>
          <w:lang w:val="it-IT"/>
        </w:rPr>
        <w:t>: non permetterà l’utilizzo delle immagini e/o delle riprese audiovisive in cui compare il soggetto interessato per le finalità sopra elencate</w:t>
      </w:r>
    </w:p>
    <w:p w:rsidR="00BA73FC" w:rsidRPr="00BA73FC" w:rsidRDefault="00BA73FC" w:rsidP="00822C8B">
      <w:pPr>
        <w:numPr>
          <w:ilvl w:val="0"/>
          <w:numId w:val="2"/>
        </w:numPr>
        <w:spacing w:line="256" w:lineRule="auto"/>
        <w:jc w:val="both"/>
        <w:rPr>
          <w:rFonts w:ascii="Arial" w:hAnsi="Arial" w:cs="Arial"/>
          <w:sz w:val="16"/>
          <w:szCs w:val="16"/>
          <w:lang w:val="it-IT"/>
        </w:rPr>
      </w:pPr>
      <w:r w:rsidRPr="00BA73FC">
        <w:rPr>
          <w:rFonts w:ascii="Arial" w:hAnsi="Arial" w:cs="Arial"/>
          <w:b/>
          <w:sz w:val="16"/>
          <w:szCs w:val="16"/>
          <w:lang w:val="it-IT"/>
        </w:rPr>
        <w:t xml:space="preserve">Diritti dell’interessato: </w:t>
      </w:r>
      <w:r w:rsidRPr="00BA73FC">
        <w:rPr>
          <w:rFonts w:ascii="Arial" w:hAnsi="Arial" w:cs="Arial"/>
          <w:sz w:val="16"/>
          <w:szCs w:val="16"/>
          <w:lang w:val="it-IT"/>
        </w:rPr>
        <w:t>sarà possibile richiedere in ogni momento l’accesso ai Suoi dati, la correzione, il blocco e la cancellazione dei dati; si potrà inoltre esporre un reclamo contro il trattamento illecito dei Suoi dati all’autorità di controllo e in generale avvalersi di tutti i diritti dell’interessato previsti dagli articoli n° 15, 16, 17, 18, 19, 20, 21 e 77 del Regolamento europeo GDPR 679/2016. Mediante la comunicazione dei dati Lei autorizza il titolare a trattare gli stessi per gli scopi suddetti</w:t>
      </w:r>
    </w:p>
    <w:p w:rsidR="00BA73FC" w:rsidRPr="00BA73FC" w:rsidRDefault="00BA73FC" w:rsidP="00822C8B">
      <w:pPr>
        <w:numPr>
          <w:ilvl w:val="0"/>
          <w:numId w:val="2"/>
        </w:numPr>
        <w:spacing w:line="256" w:lineRule="auto"/>
        <w:jc w:val="both"/>
        <w:rPr>
          <w:rStyle w:val="Link"/>
          <w:sz w:val="16"/>
          <w:szCs w:val="16"/>
          <w:lang w:val="it-IT"/>
        </w:rPr>
      </w:pPr>
      <w:r w:rsidRPr="00BA73FC">
        <w:rPr>
          <w:rFonts w:ascii="Arial" w:hAnsi="Arial" w:cs="Arial"/>
          <w:b/>
          <w:sz w:val="16"/>
          <w:szCs w:val="16"/>
          <w:lang w:val="it-IT"/>
        </w:rPr>
        <w:t>Comunicazione e diffusione dei dati</w:t>
      </w:r>
      <w:r w:rsidRPr="00BA73FC">
        <w:rPr>
          <w:rFonts w:ascii="Arial" w:hAnsi="Arial" w:cs="Arial"/>
          <w:sz w:val="16"/>
          <w:szCs w:val="16"/>
          <w:lang w:val="it-IT"/>
        </w:rPr>
        <w:t>: Nei limiti pertinenti le finalità del trattamento ivi indicate, i dati personali (Immagini/video/audio) potranno essere oggetto di comunicazione, pubblicazione e /o diffusione in qualsiasi forma sulle pagine Web/Social istituzionali, per ulteriori informazioni in merito si rimanda al link www.sportverein-voels.it</w:t>
      </w:r>
    </w:p>
    <w:p w:rsidR="00BA73FC" w:rsidRPr="00BA73FC" w:rsidRDefault="00BA73FC" w:rsidP="00822C8B">
      <w:pPr>
        <w:numPr>
          <w:ilvl w:val="0"/>
          <w:numId w:val="2"/>
        </w:numPr>
        <w:spacing w:line="256" w:lineRule="auto"/>
        <w:jc w:val="both"/>
        <w:rPr>
          <w:sz w:val="16"/>
          <w:szCs w:val="16"/>
          <w:lang w:val="it-IT"/>
        </w:rPr>
      </w:pPr>
      <w:r w:rsidRPr="00BA73FC">
        <w:rPr>
          <w:rFonts w:ascii="Arial" w:hAnsi="Arial" w:cs="Arial"/>
          <w:b/>
          <w:sz w:val="16"/>
          <w:szCs w:val="16"/>
          <w:lang w:val="it-IT"/>
        </w:rPr>
        <w:t>Revoca del consenso:</w:t>
      </w:r>
      <w:r w:rsidRPr="00BA73FC">
        <w:rPr>
          <w:rFonts w:ascii="Arial" w:hAnsi="Arial" w:cs="Arial"/>
          <w:sz w:val="16"/>
          <w:szCs w:val="16"/>
          <w:lang w:val="it-IT"/>
        </w:rPr>
        <w:t xml:space="preserve"> La presente liberatoria/autorizzazione potrà essere revocata in ogni momento con comunicazione scritta da inviare a sportvereinvoels@gmail.com</w:t>
      </w:r>
    </w:p>
    <w:p w:rsidR="00BA73FC" w:rsidRPr="00BA73FC" w:rsidRDefault="00BA73FC" w:rsidP="00BA73FC">
      <w:pPr>
        <w:rPr>
          <w:rFonts w:ascii="Arial" w:eastAsia="Arial Unicode MS" w:hAnsi="Arial" w:cs="Arial"/>
          <w:bCs/>
          <w:sz w:val="16"/>
          <w:szCs w:val="16"/>
          <w:lang w:val="it-IT"/>
        </w:rPr>
      </w:pPr>
    </w:p>
    <w:p w:rsidR="00BA73FC" w:rsidRPr="00BA73FC" w:rsidRDefault="00BA73FC" w:rsidP="00BA73FC">
      <w:pPr>
        <w:jc w:val="both"/>
        <w:rPr>
          <w:rFonts w:ascii="Arial" w:eastAsia="Arial" w:hAnsi="Arial" w:cs="Arial"/>
          <w:sz w:val="18"/>
          <w:szCs w:val="18"/>
          <w:lang w:val="it-IT"/>
        </w:rPr>
      </w:pPr>
      <w:r w:rsidRPr="00BA73FC">
        <w:rPr>
          <w:rFonts w:ascii="Arial" w:eastAsia="Arial" w:hAnsi="Arial" w:cs="Arial"/>
          <w:sz w:val="18"/>
          <w:szCs w:val="18"/>
          <w:lang w:val="it-IT"/>
        </w:rPr>
        <w:t>Per tutto quanto sopra espresso:</w:t>
      </w:r>
    </w:p>
    <w:p w:rsidR="00BA73FC" w:rsidRPr="00BA73FC" w:rsidRDefault="00BA73FC" w:rsidP="00BA73FC">
      <w:pPr>
        <w:jc w:val="both"/>
        <w:rPr>
          <w:rFonts w:ascii="Arial" w:eastAsia="Arial" w:hAnsi="Arial" w:cs="Arial"/>
          <w:sz w:val="18"/>
          <w:szCs w:val="18"/>
          <w:lang w:val="it-IT"/>
        </w:rPr>
      </w:pPr>
    </w:p>
    <w:tbl>
      <w:tblPr>
        <w:tblW w:w="9464" w:type="dxa"/>
        <w:tblLook w:val="04A0" w:firstRow="1" w:lastRow="0" w:firstColumn="1" w:lastColumn="0" w:noHBand="0" w:noVBand="1"/>
      </w:tblPr>
      <w:tblGrid>
        <w:gridCol w:w="4637"/>
        <w:gridCol w:w="4827"/>
      </w:tblGrid>
      <w:tr w:rsidR="00BA73FC" w:rsidRPr="00BA73FC" w:rsidTr="00BA73FC">
        <w:tc>
          <w:tcPr>
            <w:tcW w:w="4637" w:type="dxa"/>
            <w:hideMark/>
          </w:tcPr>
          <w:p w:rsidR="00BA73FC" w:rsidRPr="00BA73FC" w:rsidRDefault="00BA73FC">
            <w:pPr>
              <w:jc w:val="both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BA73FC">
              <w:rPr>
                <w:rFonts w:ascii="Arial" w:hAnsi="Arial" w:cs="Arial"/>
                <w:sz w:val="18"/>
                <w:szCs w:val="18"/>
                <w:lang w:val="it-IT"/>
              </w:rPr>
              <w:sym w:font="Wingdings" w:char="F0A8"/>
            </w:r>
            <w:r w:rsidRPr="00BA73FC">
              <w:rPr>
                <w:rFonts w:ascii="Arial" w:hAnsi="Arial" w:cs="Arial"/>
                <w:sz w:val="18"/>
                <w:szCs w:val="18"/>
                <w:lang w:val="it-IT"/>
              </w:rPr>
              <w:t xml:space="preserve"> Diamo il consenso </w:t>
            </w:r>
          </w:p>
        </w:tc>
        <w:tc>
          <w:tcPr>
            <w:tcW w:w="4827" w:type="dxa"/>
            <w:hideMark/>
          </w:tcPr>
          <w:p w:rsidR="00BA73FC" w:rsidRPr="00BA73FC" w:rsidRDefault="00BA73FC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BA73FC">
              <w:rPr>
                <w:rFonts w:ascii="Arial" w:hAnsi="Arial" w:cs="Arial"/>
                <w:sz w:val="18"/>
                <w:szCs w:val="18"/>
                <w:lang w:val="it-IT"/>
              </w:rPr>
              <w:sym w:font="Wingdings" w:char="F0A8"/>
            </w:r>
            <w:r w:rsidRPr="00BA73FC">
              <w:rPr>
                <w:rFonts w:ascii="Arial" w:hAnsi="Arial" w:cs="Arial"/>
                <w:sz w:val="18"/>
                <w:szCs w:val="18"/>
                <w:lang w:val="it-IT"/>
              </w:rPr>
              <w:t xml:space="preserve"> Neghiamo espressamente il consenso </w:t>
            </w:r>
          </w:p>
        </w:tc>
      </w:tr>
    </w:tbl>
    <w:p w:rsidR="00BA73FC" w:rsidRPr="00BA73FC" w:rsidRDefault="00BA73FC" w:rsidP="00BA73FC">
      <w:pPr>
        <w:jc w:val="both"/>
        <w:rPr>
          <w:rFonts w:ascii="Arial" w:eastAsia="Arial" w:hAnsi="Arial" w:cs="Arial"/>
          <w:sz w:val="18"/>
          <w:szCs w:val="18"/>
          <w:lang w:val="it-IT"/>
        </w:rPr>
      </w:pPr>
    </w:p>
    <w:p w:rsidR="00BA73FC" w:rsidRPr="00BA73FC" w:rsidRDefault="00BA73FC" w:rsidP="00BA73FC">
      <w:pPr>
        <w:rPr>
          <w:rFonts w:ascii="Arial" w:eastAsia="Arial" w:hAnsi="Arial" w:cs="Arial"/>
          <w:sz w:val="18"/>
          <w:szCs w:val="18"/>
          <w:lang w:val="it-IT"/>
        </w:rPr>
      </w:pPr>
      <w:r w:rsidRPr="00BA73FC">
        <w:rPr>
          <w:rFonts w:ascii="Arial" w:eastAsia="Arial" w:hAnsi="Arial" w:cs="Arial"/>
          <w:sz w:val="18"/>
          <w:szCs w:val="18"/>
          <w:lang w:val="it-IT"/>
        </w:rPr>
        <w:t xml:space="preserve">Per quanto non espressamente previsto si fa riferimento alle norme dettate in materia del codice civile e dalle leggi speciali. </w:t>
      </w:r>
    </w:p>
    <w:p w:rsidR="00BA73FC" w:rsidRPr="00BA73FC" w:rsidRDefault="00BA73FC" w:rsidP="00BA73FC">
      <w:pPr>
        <w:jc w:val="both"/>
        <w:rPr>
          <w:rFonts w:ascii="Arial" w:eastAsia="Arial" w:hAnsi="Arial" w:cs="Arial"/>
          <w:sz w:val="18"/>
          <w:szCs w:val="18"/>
          <w:lang w:val="it-IT"/>
        </w:rPr>
      </w:pPr>
    </w:p>
    <w:p w:rsidR="00BA73FC" w:rsidRPr="00BA73FC" w:rsidRDefault="00BA73FC" w:rsidP="00BA73FC">
      <w:pPr>
        <w:jc w:val="both"/>
        <w:rPr>
          <w:rFonts w:ascii="Arial" w:eastAsia="Arial" w:hAnsi="Arial" w:cs="Arial"/>
          <w:sz w:val="18"/>
          <w:szCs w:val="18"/>
          <w:lang w:val="it-IT"/>
        </w:rPr>
      </w:pPr>
      <w:r w:rsidRPr="00BA73FC">
        <w:rPr>
          <w:rFonts w:ascii="Arial" w:eastAsia="Arial" w:hAnsi="Arial" w:cs="Arial"/>
          <w:sz w:val="18"/>
          <w:szCs w:val="18"/>
          <w:lang w:val="it-IT"/>
        </w:rPr>
        <w:t>Letto, confermato e sottoscritto,</w:t>
      </w:r>
    </w:p>
    <w:p w:rsidR="00BA73FC" w:rsidRPr="00BA73FC" w:rsidRDefault="00BA73FC" w:rsidP="00BA73FC">
      <w:pPr>
        <w:jc w:val="both"/>
        <w:rPr>
          <w:rFonts w:ascii="Arial" w:eastAsia="Arial" w:hAnsi="Arial" w:cs="Arial"/>
          <w:sz w:val="18"/>
          <w:szCs w:val="18"/>
          <w:lang w:val="it-IT"/>
        </w:rPr>
      </w:pPr>
    </w:p>
    <w:tbl>
      <w:tblPr>
        <w:tblW w:w="9322" w:type="dxa"/>
        <w:tblLook w:val="04A0" w:firstRow="1" w:lastRow="0" w:firstColumn="1" w:lastColumn="0" w:noHBand="0" w:noVBand="1"/>
      </w:tblPr>
      <w:tblGrid>
        <w:gridCol w:w="4637"/>
        <w:gridCol w:w="4685"/>
      </w:tblGrid>
      <w:tr w:rsidR="00BA73FC" w:rsidRPr="00BA73FC" w:rsidTr="00BA73FC">
        <w:tc>
          <w:tcPr>
            <w:tcW w:w="4637" w:type="dxa"/>
          </w:tcPr>
          <w:p w:rsidR="00BA73FC" w:rsidRPr="00BA73FC" w:rsidRDefault="00BA73FC">
            <w:pPr>
              <w:jc w:val="both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  <w:p w:rsidR="00BA73FC" w:rsidRPr="00BA73FC" w:rsidRDefault="00BA73FC">
            <w:pPr>
              <w:jc w:val="both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  <w:p w:rsidR="00BA73FC" w:rsidRPr="00BA73FC" w:rsidRDefault="00BA73FC">
            <w:pPr>
              <w:jc w:val="both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  <w:p w:rsidR="00BA73FC" w:rsidRPr="00BA73FC" w:rsidRDefault="00BA73FC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A73FC">
              <w:rPr>
                <w:rFonts w:ascii="Arial" w:hAnsi="Arial" w:cs="Arial"/>
                <w:sz w:val="18"/>
                <w:szCs w:val="18"/>
                <w:lang w:val="it-IT"/>
              </w:rPr>
              <w:t>Luogo e data</w:t>
            </w:r>
            <w:proofErr w:type="gramStart"/>
            <w:r w:rsidRPr="00BA73FC">
              <w:rPr>
                <w:rFonts w:ascii="Arial" w:hAnsi="Arial" w:cs="Arial"/>
                <w:sz w:val="18"/>
                <w:szCs w:val="18"/>
                <w:lang w:val="it-IT"/>
              </w:rPr>
              <w:t xml:space="preserve">  </w:t>
            </w:r>
            <w:proofErr w:type="gramEnd"/>
            <w:r w:rsidRPr="00BA73FC">
              <w:rPr>
                <w:rFonts w:ascii="Arial" w:hAnsi="Arial" w:cs="Arial"/>
                <w:sz w:val="18"/>
                <w:szCs w:val="18"/>
                <w:lang w:val="en-US"/>
              </w:rPr>
              <w:t>___________________</w:t>
            </w:r>
          </w:p>
          <w:p w:rsidR="00BA73FC" w:rsidRPr="00BA73FC" w:rsidRDefault="00BA73FC">
            <w:pPr>
              <w:jc w:val="both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  <w:p w:rsidR="00BA73FC" w:rsidRPr="00BA73FC" w:rsidRDefault="00BA73FC">
            <w:pPr>
              <w:jc w:val="both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BA73FC">
              <w:rPr>
                <w:rFonts w:ascii="Arial" w:hAnsi="Arial" w:cs="Arial"/>
                <w:sz w:val="18"/>
                <w:szCs w:val="18"/>
                <w:lang w:val="it-IT"/>
              </w:rPr>
              <w:t xml:space="preserve"> </w:t>
            </w:r>
          </w:p>
        </w:tc>
        <w:tc>
          <w:tcPr>
            <w:tcW w:w="4685" w:type="dxa"/>
          </w:tcPr>
          <w:p w:rsidR="00BA73FC" w:rsidRPr="00BA73FC" w:rsidRDefault="00BA73FC">
            <w:pPr>
              <w:jc w:val="both"/>
              <w:rPr>
                <w:rFonts w:ascii="Arial" w:eastAsia="Arial" w:hAnsi="Arial" w:cs="Arial"/>
                <w:sz w:val="18"/>
                <w:szCs w:val="18"/>
                <w:lang w:val="it-IT"/>
              </w:rPr>
            </w:pPr>
            <w:r w:rsidRPr="00BA73FC">
              <w:rPr>
                <w:rFonts w:ascii="Arial" w:eastAsia="Arial" w:hAnsi="Arial" w:cs="Arial"/>
                <w:sz w:val="18"/>
                <w:szCs w:val="18"/>
                <w:lang w:val="it-IT"/>
              </w:rPr>
              <w:t xml:space="preserve">Per accettazione  </w:t>
            </w:r>
            <w:r w:rsidRPr="00BA73FC">
              <w:rPr>
                <w:rFonts w:ascii="Arial" w:eastAsia="Arial" w:hAnsi="Arial" w:cs="Arial"/>
                <w:i/>
                <w:sz w:val="18"/>
                <w:szCs w:val="18"/>
                <w:lang w:val="it-IT"/>
              </w:rPr>
              <w:t>(I genitori del minore</w:t>
            </w:r>
            <w:r>
              <w:rPr>
                <w:rFonts w:ascii="Arial" w:eastAsia="Arial" w:hAnsi="Arial" w:cs="Arial"/>
                <w:i/>
                <w:sz w:val="18"/>
                <w:szCs w:val="18"/>
                <w:lang w:val="it-IT"/>
              </w:rPr>
              <w:t>)</w:t>
            </w:r>
          </w:p>
          <w:p w:rsidR="00BA73FC" w:rsidRPr="00BA73FC" w:rsidRDefault="00BA73FC">
            <w:pPr>
              <w:jc w:val="both"/>
              <w:rPr>
                <w:rFonts w:ascii="Arial" w:eastAsia="Arial" w:hAnsi="Arial" w:cs="Arial"/>
                <w:sz w:val="18"/>
                <w:szCs w:val="18"/>
                <w:lang w:val="it-IT"/>
              </w:rPr>
            </w:pPr>
          </w:p>
          <w:p w:rsidR="00BA73FC" w:rsidRPr="00BA73FC" w:rsidRDefault="00BA73FC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BA73FC">
              <w:rPr>
                <w:rFonts w:ascii="Arial" w:eastAsia="Arial" w:hAnsi="Arial" w:cs="Arial"/>
                <w:sz w:val="18"/>
                <w:szCs w:val="18"/>
              </w:rPr>
              <w:t>______________________ (Padre)</w:t>
            </w:r>
          </w:p>
          <w:p w:rsidR="00BA73FC" w:rsidRPr="00BA73FC" w:rsidRDefault="00BA73FC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:rsidR="00BA73FC" w:rsidRPr="00BA73FC" w:rsidRDefault="00BA73FC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BA73FC">
              <w:rPr>
                <w:rFonts w:ascii="Arial" w:eastAsia="Arial" w:hAnsi="Arial" w:cs="Arial"/>
                <w:sz w:val="18"/>
                <w:szCs w:val="18"/>
              </w:rPr>
              <w:t>______________________ (Madre)</w:t>
            </w:r>
          </w:p>
        </w:tc>
      </w:tr>
    </w:tbl>
    <w:p w:rsidR="00BA73FC" w:rsidRPr="00BA73FC" w:rsidRDefault="00BA73FC">
      <w:pPr>
        <w:rPr>
          <w:sz w:val="16"/>
          <w:szCs w:val="16"/>
          <w:lang w:val="it-IT"/>
        </w:rPr>
      </w:pPr>
    </w:p>
    <w:sectPr w:rsidR="00BA73FC" w:rsidRPr="00BA73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32ED" w:rsidRDefault="00ED32ED" w:rsidP="00ED32ED">
      <w:r>
        <w:separator/>
      </w:r>
    </w:p>
  </w:endnote>
  <w:endnote w:type="continuationSeparator" w:id="0">
    <w:p w:rsidR="00ED32ED" w:rsidRDefault="00ED32ED" w:rsidP="00ED32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ED32ED" w:rsidRDefault="00ED32ED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ED32ED" w:rsidRDefault="00ED32ED">
    <w:pPr>
      <w:pStyle w:val="Fuzeil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ED32ED" w:rsidRDefault="00ED32ED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32ED" w:rsidRDefault="00ED32ED" w:rsidP="00ED32ED">
      <w:r>
        <w:separator/>
      </w:r>
    </w:p>
  </w:footnote>
  <w:footnote w:type="continuationSeparator" w:id="0">
    <w:p w:rsidR="00ED32ED" w:rsidRDefault="00ED32ED" w:rsidP="00ED32E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ED32ED" w:rsidRDefault="008D189E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3355782" o:spid="_x0000_s2050" type="#_x0000_t75" style="position:absolute;margin-left:0;margin-top:0;width:595.2pt;height:841.75pt;z-index:-251657216;mso-position-horizontal:center;mso-position-horizontal-relative:margin;mso-position-vertical:center;mso-position-vertical-relative:margin" o:allowincell="f">
          <v:imagedata r:id="rId1" o:title="brief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ED32ED" w:rsidRDefault="008D189E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3355783" o:spid="_x0000_s2051" type="#_x0000_t75" style="position:absolute;margin-left:0;margin-top:0;width:595.2pt;height:841.75pt;z-index:-251656192;mso-position-horizontal:center;mso-position-horizontal-relative:margin;mso-position-vertical:center;mso-position-vertical-relative:margin" o:allowincell="f">
          <v:imagedata r:id="rId1" o:title="brief-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ED32ED" w:rsidRDefault="008D189E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3355781" o:spid="_x0000_s2049" type="#_x0000_t75" style="position:absolute;margin-left:0;margin-top:0;width:595.2pt;height:841.75pt;z-index:-251658240;mso-position-horizontal:center;mso-position-horizontal-relative:margin;mso-position-vertical:center;mso-position-vertical-relative:margin" o:allowincell="f">
          <v:imagedata r:id="rId1" o:title="brief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681277"/>
    <w:multiLevelType w:val="hybridMultilevel"/>
    <w:tmpl w:val="247C0F3A"/>
    <w:lvl w:ilvl="0" w:tplc="213676D4">
      <w:start w:val="26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E52469"/>
    <w:multiLevelType w:val="hybridMultilevel"/>
    <w:tmpl w:val="EAA0B3A0"/>
    <w:lvl w:ilvl="0" w:tplc="A348A266">
      <w:start w:val="1"/>
      <w:numFmt w:val="decimal"/>
      <w:lvlText w:val="%1."/>
      <w:lvlJc w:val="left"/>
      <w:pPr>
        <w:ind w:left="720" w:hanging="360"/>
      </w:pPr>
      <w:rPr>
        <w:color w:val="auto"/>
        <w:sz w:val="16"/>
        <w:szCs w:val="16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7B7"/>
    <w:rsid w:val="0009469C"/>
    <w:rsid w:val="00822C8B"/>
    <w:rsid w:val="008D189E"/>
    <w:rsid w:val="00980222"/>
    <w:rsid w:val="00B11EAB"/>
    <w:rsid w:val="00BA73FC"/>
    <w:rsid w:val="00ED32ED"/>
    <w:rsid w:val="00FE17B7"/>
    <w:rsid w:val="00FE6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946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ED32ED"/>
    <w:pPr>
      <w:tabs>
        <w:tab w:val="center" w:pos="4513"/>
        <w:tab w:val="right" w:pos="9026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ED32ED"/>
  </w:style>
  <w:style w:type="paragraph" w:styleId="Fuzeile">
    <w:name w:val="footer"/>
    <w:basedOn w:val="Standard"/>
    <w:link w:val="FuzeileZeichen"/>
    <w:uiPriority w:val="99"/>
    <w:unhideWhenUsed/>
    <w:rsid w:val="00ED32ED"/>
    <w:pPr>
      <w:tabs>
        <w:tab w:val="center" w:pos="4513"/>
        <w:tab w:val="right" w:pos="9026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ED32ED"/>
  </w:style>
  <w:style w:type="character" w:styleId="Link">
    <w:name w:val="Hyperlink"/>
    <w:uiPriority w:val="99"/>
    <w:semiHidden/>
    <w:unhideWhenUsed/>
    <w:rsid w:val="00BA73FC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946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ED32ED"/>
    <w:pPr>
      <w:tabs>
        <w:tab w:val="center" w:pos="4513"/>
        <w:tab w:val="right" w:pos="9026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ED32ED"/>
  </w:style>
  <w:style w:type="paragraph" w:styleId="Fuzeile">
    <w:name w:val="footer"/>
    <w:basedOn w:val="Standard"/>
    <w:link w:val="FuzeileZeichen"/>
    <w:uiPriority w:val="99"/>
    <w:unhideWhenUsed/>
    <w:rsid w:val="00ED32ED"/>
    <w:pPr>
      <w:tabs>
        <w:tab w:val="center" w:pos="4513"/>
        <w:tab w:val="right" w:pos="9026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ED32ED"/>
  </w:style>
  <w:style w:type="character" w:styleId="Link">
    <w:name w:val="Hyperlink"/>
    <w:uiPriority w:val="99"/>
    <w:semiHidden/>
    <w:unhideWhenUsed/>
    <w:rsid w:val="00BA73F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6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www.garanteprivacy.it/" TargetMode="Externa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917</Words>
  <Characters>5780</Characters>
  <Application>Microsoft Macintosh Word</Application>
  <DocSecurity>4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Battisti Martin</dc:creator>
  <cp:lastModifiedBy>Verena Kompatscher</cp:lastModifiedBy>
  <cp:revision>2</cp:revision>
  <cp:lastPrinted>2017-01-30T16:59:00Z</cp:lastPrinted>
  <dcterms:created xsi:type="dcterms:W3CDTF">2018-11-16T14:54:00Z</dcterms:created>
  <dcterms:modified xsi:type="dcterms:W3CDTF">2018-11-16T14:54:00Z</dcterms:modified>
</cp:coreProperties>
</file>